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er1.xml" ContentType="application/vnd.openxmlformats-officedocument.wordprocessingml.footer+xml"/>
  <Override PartName="/word/footnotes.xml" ContentType="application/vnd.openxmlformats-officedocument.wordprocessingml.footnotes+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12661C53">
      <w:pPr>
        <w:wordWrap w:val="0"/>
        <w:jc w:val="right"/>
        <w:rPr>
          <w:rStyle w:val="11"/>
          <w:b w:val="0"/>
        </w:rPr>
      </w:pPr>
      <w:r>
        <w:rPr>
          <w:rStyle w:val="11"/>
          <w:b w:val="0"/>
        </w:rPr>
        <w:t>ПРИЛОЖЕНИЕ №</w:t>
      </w:r>
      <w:r>
        <w:rPr>
          <w:rStyle w:val="11"/>
          <w:rFonts w:hint="default"/>
          <w:b w:val="0"/>
          <w:lang w:val="ru-RU"/>
        </w:rPr>
        <w:t xml:space="preserve"> 1</w:t>
      </w:r>
      <w:r>
        <w:rPr>
          <w:rStyle w:val="11"/>
          <w:rFonts w:hint="default"/>
          <w:b w:val="0"/>
          <w:lang w:val="en-US"/>
        </w:rPr>
        <w:t xml:space="preserve">         </w:t>
      </w:r>
      <w:r>
        <w:rPr>
          <w:rStyle w:val="11"/>
          <w:b w:val="0"/>
        </w:rPr>
        <w:t xml:space="preserve"> </w:t>
      </w:r>
    </w:p>
    <w:p w14:paraId="06000000">
      <w:pPr>
        <w:wordWrap w:val="0"/>
        <w:jc w:val="right"/>
        <w:rPr>
          <w:rStyle w:val="11"/>
          <w:rFonts w:hint="default"/>
          <w:b w:val="0"/>
          <w:lang w:val="en-US"/>
        </w:rPr>
      </w:pPr>
      <w:r>
        <w:rPr>
          <w:rStyle w:val="11"/>
          <w:rFonts w:hint="default"/>
          <w:b w:val="0"/>
          <w:lang w:val="en-US"/>
        </w:rPr>
        <w:t xml:space="preserve">         </w:t>
      </w:r>
    </w:p>
    <w:tbl>
      <w:tblPr>
        <w:tblStyle w:val="8"/>
        <w:tblW w:w="0" w:type="auto"/>
        <w:tblInd w:w="0" w:type="dxa"/>
        <w:tblLayout w:type="fixed"/>
        <w:tblCellMar>
          <w:top w:w="0" w:type="dxa"/>
          <w:left w:w="108" w:type="dxa"/>
          <w:bottom w:w="0" w:type="dxa"/>
          <w:right w:w="108" w:type="dxa"/>
        </w:tblCellMar>
      </w:tblPr>
      <w:tblGrid>
        <w:gridCol w:w="6048"/>
        <w:gridCol w:w="3523"/>
      </w:tblGrid>
      <w:tr w14:paraId="5CC0BD6C">
        <w:tblPrEx>
          <w:tblCellMar>
            <w:top w:w="0" w:type="dxa"/>
            <w:left w:w="108" w:type="dxa"/>
            <w:bottom w:w="0" w:type="dxa"/>
            <w:right w:w="108" w:type="dxa"/>
          </w:tblCellMar>
        </w:tblPrEx>
        <w:tc>
          <w:tcPr>
            <w:tcW w:w="6048" w:type="dxa"/>
            <w:tcBorders>
              <w:top w:val="nil"/>
              <w:left w:val="nil"/>
              <w:bottom w:val="nil"/>
              <w:right w:val="nil"/>
              <w:tl2br w:val="nil"/>
              <w:tr2bl w:val="nil"/>
            </w:tcBorders>
          </w:tcPr>
          <w:p w14:paraId="07000000">
            <w:pPr>
              <w:jc w:val="center"/>
            </w:pPr>
          </w:p>
        </w:tc>
        <w:tc>
          <w:tcPr>
            <w:tcW w:w="3523" w:type="dxa"/>
            <w:tcBorders>
              <w:top w:val="nil"/>
              <w:left w:val="nil"/>
              <w:bottom w:val="nil"/>
              <w:right w:val="nil"/>
              <w:tl2br w:val="nil"/>
              <w:tr2bl w:val="nil"/>
            </w:tcBorders>
          </w:tcPr>
          <w:p w14:paraId="08000000">
            <w:pPr>
              <w:jc w:val="center"/>
              <w:rPr>
                <w:b/>
              </w:rPr>
            </w:pPr>
            <w:r>
              <w:rPr>
                <w:b/>
              </w:rPr>
              <w:t>УТВЕРЖДЕНО</w:t>
            </w:r>
          </w:p>
          <w:p w14:paraId="09000000">
            <w:pPr>
              <w:jc w:val="center"/>
            </w:pPr>
            <w:r>
              <w:t>приказом директора</w:t>
            </w:r>
          </w:p>
          <w:p w14:paraId="0A000000">
            <w:pPr>
              <w:jc w:val="center"/>
            </w:pPr>
            <w:r>
              <w:t>ГКУСО «Центр социального обслуживания Новосокольнического района»  №</w:t>
            </w:r>
            <w:r>
              <w:rPr>
                <w:rFonts w:hint="default"/>
                <w:lang w:val="ru-RU"/>
              </w:rPr>
              <w:t xml:space="preserve"> </w:t>
            </w:r>
            <w:bookmarkStart w:id="44" w:name="_GoBack"/>
            <w:bookmarkEnd w:id="44"/>
            <w:r>
              <w:rPr>
                <w:rFonts w:hint="default"/>
                <w:lang w:val="ru-RU"/>
              </w:rPr>
              <w:t>178-ОД</w:t>
            </w:r>
            <w:r>
              <w:t xml:space="preserve"> от </w:t>
            </w:r>
            <w:r>
              <w:rPr>
                <w:rFonts w:hint="default"/>
                <w:lang w:val="ru-RU"/>
              </w:rPr>
              <w:t>26.12.2024</w:t>
            </w:r>
            <w:r>
              <w:t xml:space="preserve"> г.</w:t>
            </w:r>
          </w:p>
        </w:tc>
      </w:tr>
    </w:tbl>
    <w:p w14:paraId="0B000000">
      <w:pPr>
        <w:widowControl w:val="0"/>
        <w:numPr>
          <w:ilvl w:val="0"/>
          <w:numId w:val="2"/>
        </w:numPr>
        <w:ind w:left="0" w:hanging="432"/>
        <w:jc w:val="center"/>
      </w:pPr>
    </w:p>
    <w:p w14:paraId="0C000000">
      <w:pPr>
        <w:widowControl w:val="0"/>
        <w:numPr>
          <w:ilvl w:val="0"/>
          <w:numId w:val="2"/>
        </w:numPr>
        <w:ind w:left="0" w:hanging="432"/>
        <w:jc w:val="center"/>
        <w:rPr>
          <w:b/>
          <w:color w:val="000000"/>
        </w:rPr>
      </w:pPr>
      <w:r>
        <w:rPr>
          <w:b/>
          <w:color w:val="000000"/>
        </w:rPr>
        <w:t>АНТИКОРРУПЦИОННАЯ ПОЛИТИКА</w:t>
      </w:r>
    </w:p>
    <w:p w14:paraId="0D000000">
      <w:pPr>
        <w:widowControl w:val="0"/>
        <w:numPr>
          <w:ilvl w:val="0"/>
          <w:numId w:val="2"/>
        </w:numPr>
        <w:ind w:left="0" w:hanging="432"/>
        <w:jc w:val="center"/>
        <w:rPr>
          <w:b/>
          <w:color w:val="000000"/>
        </w:rPr>
      </w:pPr>
      <w:r>
        <w:rPr>
          <w:b/>
          <w:color w:val="000000"/>
        </w:rPr>
        <w:t xml:space="preserve">      государственного казенного учреждения социального обслуживания Псковской области «Центр социального обслуживания Новосокольнического района»</w:t>
      </w:r>
    </w:p>
    <w:p w14:paraId="0E000000">
      <w:pPr>
        <w:pStyle w:val="108"/>
        <w:spacing w:before="0"/>
        <w:ind w:left="0" w:firstLine="0"/>
        <w:rPr>
          <w:rFonts w:ascii="Times New Roman" w:hAnsi="Times New Roman"/>
        </w:rPr>
      </w:pPr>
    </w:p>
    <w:p w14:paraId="0F000000">
      <w:pPr>
        <w:pStyle w:val="2"/>
        <w:widowControl w:val="0"/>
        <w:rPr>
          <w:color w:val="000000"/>
          <w:sz w:val="24"/>
        </w:rPr>
      </w:pPr>
      <w:bookmarkStart w:id="0" w:name="sub_1"/>
      <w:r>
        <w:rPr>
          <w:color w:val="000000"/>
          <w:sz w:val="24"/>
        </w:rPr>
        <w:t>1. Цели и задачи внедрения антикоррупционной политики</w:t>
      </w:r>
      <w:bookmarkEnd w:id="0"/>
    </w:p>
    <w:p w14:paraId="10000000">
      <w:pPr>
        <w:ind w:left="0" w:firstLine="720"/>
        <w:jc w:val="both"/>
      </w:pPr>
      <w:bookmarkStart w:id="1" w:name="sub_12"/>
      <w:bookmarkEnd w:id="1"/>
      <w:bookmarkStart w:id="2" w:name="sub_11"/>
      <w:bookmarkEnd w:id="2"/>
    </w:p>
    <w:p w14:paraId="11000000">
      <w:pPr>
        <w:ind w:left="0" w:firstLine="720"/>
        <w:jc w:val="both"/>
        <w:rPr>
          <w:color w:val="000000"/>
        </w:rPr>
      </w:pPr>
      <w:r>
        <w:rPr>
          <w:color w:val="000000"/>
        </w:rPr>
        <w:t>1.1.Антикоррупционная политика  учреждения разработана в соответствии с Конституцией Российской Федерации и статьей 13.3 Федерального закона от 25.12.2008 № 273-ФЗ «О противодействии коррупции».</w:t>
      </w:r>
    </w:p>
    <w:p w14:paraId="12000000">
      <w:pPr>
        <w:numPr>
          <w:ilvl w:val="1"/>
          <w:numId w:val="3"/>
        </w:numPr>
        <w:ind w:left="0" w:firstLine="720"/>
        <w:jc w:val="both"/>
        <w:rPr>
          <w:color w:val="000000"/>
        </w:rPr>
      </w:pPr>
      <w:r>
        <w:rPr>
          <w:color w:val="000000"/>
        </w:rPr>
        <w:t>Целью Антикоррупционной политики является формирование  единого подхода к организации работы по предупреждению коррупции.</w:t>
      </w:r>
    </w:p>
    <w:p w14:paraId="13000000">
      <w:pPr>
        <w:numPr>
          <w:ilvl w:val="1"/>
          <w:numId w:val="3"/>
        </w:numPr>
        <w:ind w:left="0" w:firstLine="720"/>
        <w:jc w:val="both"/>
        <w:rPr>
          <w:color w:val="000000"/>
        </w:rPr>
      </w:pPr>
      <w:r>
        <w:rPr>
          <w:color w:val="000000"/>
        </w:rPr>
        <w:t xml:space="preserve">Задачами Антикоррупционной политики являются: </w:t>
      </w:r>
    </w:p>
    <w:p w14:paraId="14000000">
      <w:pPr>
        <w:ind w:left="0" w:firstLine="720"/>
        <w:jc w:val="both"/>
        <w:rPr>
          <w:color w:val="000000"/>
        </w:rPr>
      </w:pPr>
      <w:r>
        <w:rPr>
          <w:color w:val="000000"/>
        </w:rPr>
        <w:t>– информирование работников о нормативно-правовом  обеспечении работы по предупреждению коррупции и ответственности за совершение коррупционных правонарушений;</w:t>
      </w:r>
    </w:p>
    <w:p w14:paraId="15000000">
      <w:pPr>
        <w:ind w:left="0" w:firstLine="720"/>
        <w:jc w:val="both"/>
        <w:rPr>
          <w:color w:val="000000"/>
        </w:rPr>
      </w:pPr>
      <w:r>
        <w:rPr>
          <w:color w:val="000000"/>
        </w:rPr>
        <w:t xml:space="preserve"> – определение основных принципов работы по предупреждению коррупции в учреждении; </w:t>
      </w:r>
    </w:p>
    <w:p w14:paraId="16000000">
      <w:pPr>
        <w:ind w:left="0" w:firstLine="720"/>
        <w:jc w:val="both"/>
        <w:rPr>
          <w:color w:val="000000"/>
        </w:rPr>
      </w:pPr>
      <w:r>
        <w:rPr>
          <w:color w:val="000000"/>
        </w:rPr>
        <w:t xml:space="preserve"> – определение должностных лиц, ответственных за реализацию Антикоррупционной политики;</w:t>
      </w:r>
    </w:p>
    <w:p w14:paraId="17000000">
      <w:pPr>
        <w:ind w:left="0" w:firstLine="720"/>
        <w:jc w:val="both"/>
        <w:rPr>
          <w:color w:val="000000"/>
        </w:rPr>
      </w:pPr>
      <w:r>
        <w:rPr>
          <w:color w:val="000000"/>
        </w:rPr>
        <w:t xml:space="preserve"> – закрепление ответственности работников за несоблюдение требований Антикоррупционной политики. </w:t>
      </w:r>
    </w:p>
    <w:p w14:paraId="18000000">
      <w:pPr>
        <w:ind w:left="0" w:firstLine="720"/>
        <w:jc w:val="center"/>
        <w:rPr>
          <w:b/>
          <w:color w:val="000000"/>
        </w:rPr>
      </w:pPr>
      <w:r>
        <w:rPr>
          <w:b/>
          <w:color w:val="000000"/>
        </w:rPr>
        <w:t>2. Используемые понятия и определения</w:t>
      </w:r>
      <w:bookmarkStart w:id="3" w:name="sub_21"/>
      <w:bookmarkEnd w:id="3"/>
      <w:bookmarkStart w:id="4" w:name="sub_22"/>
      <w:bookmarkEnd w:id="4"/>
    </w:p>
    <w:p w14:paraId="19000000">
      <w:pPr>
        <w:ind w:left="0" w:firstLine="720"/>
        <w:jc w:val="center"/>
        <w:rPr>
          <w:b/>
          <w:color w:val="000000"/>
        </w:rPr>
      </w:pPr>
    </w:p>
    <w:p w14:paraId="1A000000">
      <w:pPr>
        <w:ind w:left="0" w:firstLine="720"/>
        <w:jc w:val="both"/>
        <w:rPr>
          <w:color w:val="000000"/>
        </w:rPr>
      </w:pPr>
      <w:r>
        <w:rPr>
          <w:b/>
          <w:color w:val="000000"/>
        </w:rPr>
        <w:t>Антикоррупционная политика</w:t>
      </w:r>
      <w:r>
        <w:rPr>
          <w:color w:val="000000"/>
        </w:rPr>
        <w:t xml:space="preserve"> – утвержденный в установленном порядке документ, определяющий комплекс взаимосвязанных принципов, процедур и конкретных мероприятий, направленных на предупреждение коррупции в деятельности организации; </w:t>
      </w:r>
    </w:p>
    <w:p w14:paraId="1B000000">
      <w:pPr>
        <w:ind w:left="0" w:firstLine="720"/>
        <w:jc w:val="both"/>
        <w:rPr>
          <w:color w:val="000000"/>
        </w:rPr>
      </w:pPr>
      <w:r>
        <w:rPr>
          <w:b/>
          <w:color w:val="000000"/>
          <w:u w:val="single"/>
        </w:rPr>
        <w:t>Коррупция</w:t>
      </w:r>
      <w:r>
        <w:rPr>
          <w:color w:val="000000"/>
        </w:rPr>
        <w:t xml:space="preserve"> - злоупотребление служебным положением, дача взятки, получение взятки, злоупотребление полномочиями, коммерческий подкуп либо иное незаконное использование физическим лицом своего должностного положения вопреки законным интересам общества и государства в целях получения выгоды в виде денег, ценностей, иного имущества или услуг имущественного характера, иных имущественных прав для себя или для третьих лиц либо незаконное предоставление такой выгоды указанному лицу другими физическими лицами. Коррупцией также является совершение перечисленных деяний от имени или в интересах юридического лица.</w:t>
      </w:r>
    </w:p>
    <w:p w14:paraId="1C000000">
      <w:pPr>
        <w:ind w:left="0" w:firstLine="720"/>
        <w:jc w:val="both"/>
        <w:rPr>
          <w:color w:val="000000"/>
        </w:rPr>
      </w:pPr>
      <w:r>
        <w:rPr>
          <w:b/>
          <w:color w:val="000000"/>
          <w:u w:val="single"/>
        </w:rPr>
        <w:t>Противодействие коррупции</w:t>
      </w:r>
      <w:r>
        <w:rPr>
          <w:color w:val="000000"/>
        </w:rPr>
        <w:t xml:space="preserve"> - деятельность федеральных органов государственной власти, органов государственной власти субъектов Российской Федерации, органов местного самоуправления, институтов гражданского общества, организаций и физических лиц в пределах их полномочий:</w:t>
      </w:r>
    </w:p>
    <w:p w14:paraId="1D000000">
      <w:pPr>
        <w:ind w:left="0" w:firstLine="720"/>
        <w:jc w:val="both"/>
        <w:rPr>
          <w:color w:val="000000"/>
        </w:rPr>
      </w:pPr>
      <w:r>
        <w:rPr>
          <w:color w:val="000000"/>
        </w:rPr>
        <w:t>а) по предупреждению коррупции, в том числе по выявлению и последующему устранению причин коррупции (профилактика коррупции);</w:t>
      </w:r>
    </w:p>
    <w:p w14:paraId="1E000000">
      <w:pPr>
        <w:ind w:left="0" w:firstLine="720"/>
        <w:jc w:val="both"/>
        <w:rPr>
          <w:color w:val="000000"/>
        </w:rPr>
      </w:pPr>
      <w:r>
        <w:rPr>
          <w:color w:val="000000"/>
        </w:rPr>
        <w:t>б) по выявлению, предупреждению, пресечению, раскрытию и расследованию коррупционных правонарушений (борьба с коррупцией);</w:t>
      </w:r>
    </w:p>
    <w:p w14:paraId="1F000000">
      <w:pPr>
        <w:ind w:left="0" w:firstLine="720"/>
        <w:jc w:val="both"/>
        <w:rPr>
          <w:color w:val="000000"/>
        </w:rPr>
      </w:pPr>
      <w:r>
        <w:rPr>
          <w:color w:val="000000"/>
        </w:rPr>
        <w:t>в) по минимизации и (или) ликвидации последствий коррупционных правонарушений.</w:t>
      </w:r>
    </w:p>
    <w:p w14:paraId="20000000">
      <w:pPr>
        <w:ind w:left="0" w:firstLine="720"/>
        <w:jc w:val="both"/>
        <w:rPr>
          <w:spacing w:val="-3"/>
        </w:rPr>
      </w:pPr>
      <w:r>
        <w:rPr>
          <w:b/>
          <w:spacing w:val="-3"/>
          <w:u w:val="single"/>
        </w:rPr>
        <w:t>Коррупционное правонарушение</w:t>
      </w:r>
      <w:r>
        <w:rPr>
          <w:spacing w:val="-3"/>
        </w:rPr>
        <w:t xml:space="preserve"> - как отдельное проявление коррупции, влекущее за собой дисциплинарную, административную, уголовную или иную ответственность.</w:t>
      </w:r>
    </w:p>
    <w:p w14:paraId="21000000">
      <w:pPr>
        <w:jc w:val="both"/>
        <w:rPr>
          <w:spacing w:val="-3"/>
        </w:rPr>
      </w:pPr>
      <w:r>
        <w:rPr>
          <w:spacing w:val="-12"/>
        </w:rPr>
        <w:tab/>
      </w:r>
      <w:r>
        <w:rPr>
          <w:b/>
          <w:spacing w:val="-4"/>
          <w:u w:val="single"/>
        </w:rPr>
        <w:t>Субъекты антикоррупционной политики</w:t>
      </w:r>
      <w:r>
        <w:rPr>
          <w:spacing w:val="-4"/>
        </w:rPr>
        <w:t xml:space="preserve"> - органы государственной власти и местного </w:t>
      </w:r>
      <w:r>
        <w:rPr>
          <w:spacing w:val="-3"/>
        </w:rPr>
        <w:t xml:space="preserve">самоуправления, учреждения, организации и лица, уполномоченные на формирование и реализацию мер антикоррупционной политики, граждане. </w:t>
      </w:r>
    </w:p>
    <w:p w14:paraId="22000000">
      <w:pPr>
        <w:jc w:val="both"/>
        <w:rPr>
          <w:spacing w:val="-4"/>
        </w:rPr>
      </w:pPr>
      <w:r>
        <w:rPr>
          <w:b/>
          <w:spacing w:val="-4"/>
        </w:rPr>
        <w:tab/>
      </w:r>
      <w:r>
        <w:rPr>
          <w:b/>
          <w:spacing w:val="-4"/>
          <w:u w:val="single"/>
        </w:rPr>
        <w:t>Субъекты коррупционных правонарушений</w:t>
      </w:r>
      <w:r>
        <w:rPr>
          <w:spacing w:val="-4"/>
        </w:rPr>
        <w:t xml:space="preserve"> - физические лица, использующие свой статус вопреки законным интересам общества и государства для незаконного получения выгод, а также лица, незаконно предоставляющие такие выгоды.</w:t>
      </w:r>
    </w:p>
    <w:p w14:paraId="23000000">
      <w:pPr>
        <w:jc w:val="both"/>
        <w:rPr>
          <w:spacing w:val="-4"/>
        </w:rPr>
      </w:pPr>
      <w:r>
        <w:rPr>
          <w:b/>
          <w:spacing w:val="-4"/>
        </w:rPr>
        <w:tab/>
      </w:r>
      <w:r>
        <w:rPr>
          <w:b/>
          <w:spacing w:val="-4"/>
          <w:u w:val="single"/>
        </w:rPr>
        <w:t>Предупреждение коррупции</w:t>
      </w:r>
      <w:r>
        <w:rPr>
          <w:spacing w:val="-4"/>
        </w:rPr>
        <w:t xml:space="preserve"> - деятельность субъектов антикоррупционной политики, </w:t>
      </w:r>
      <w:r>
        <w:rPr>
          <w:spacing w:val="-3"/>
        </w:rPr>
        <w:t xml:space="preserve">направленная на изучение, выявление, ограничение либо устранение явлений условий, </w:t>
      </w:r>
      <w:r>
        <w:rPr>
          <w:spacing w:val="-4"/>
        </w:rPr>
        <w:t>порождающих коррупционные правонарушения, или способствующих их распространению.</w:t>
      </w:r>
    </w:p>
    <w:p w14:paraId="24000000">
      <w:pPr>
        <w:ind w:left="0" w:firstLine="720"/>
        <w:jc w:val="both"/>
        <w:rPr>
          <w:color w:val="000000"/>
        </w:rPr>
      </w:pPr>
      <w:r>
        <w:rPr>
          <w:b/>
          <w:color w:val="000000"/>
          <w:u w:val="single"/>
        </w:rPr>
        <w:t>Контрагент</w:t>
      </w:r>
      <w:r>
        <w:rPr>
          <w:b/>
          <w:color w:val="000000"/>
        </w:rPr>
        <w:t xml:space="preserve"> </w:t>
      </w:r>
      <w:r>
        <w:rPr>
          <w:color w:val="000000"/>
        </w:rPr>
        <w:t>- любое российское или иностранное юридическое или физическое лицо, с которым Учреждение вступает в договорные отношения, за исключением трудовых отношений.</w:t>
      </w:r>
    </w:p>
    <w:p w14:paraId="25000000">
      <w:pPr>
        <w:ind w:left="0" w:firstLine="720"/>
        <w:jc w:val="both"/>
        <w:rPr>
          <w:color w:val="000000"/>
        </w:rPr>
      </w:pPr>
      <w:r>
        <w:rPr>
          <w:b/>
          <w:color w:val="000000"/>
          <w:u w:val="single"/>
        </w:rPr>
        <w:t>Взятка</w:t>
      </w:r>
      <w:r>
        <w:rPr>
          <w:b/>
          <w:color w:val="000000"/>
        </w:rPr>
        <w:t xml:space="preserve"> </w:t>
      </w:r>
      <w:r>
        <w:rPr>
          <w:color w:val="000000"/>
        </w:rPr>
        <w:t>- получение должностным лицом, иностранным должностным лицом либо должностным лицом публичной международной организации лично или через посредника денег, ценных бумаг, иного имущества либо в виде незаконных оказания ему услуг имущественного характера, предоставления иных имущественных прав за совершение действий (бездействие) в пользу взяткодателя или представляемых им лиц, если такие действия (бездействие) входят в служебные полномочия должностного лица либо если оно в силу должностного положения может способствовать таким действиям (бездействию), а равно за общее покровительство или попустительство по службе.</w:t>
      </w:r>
    </w:p>
    <w:p w14:paraId="26000000">
      <w:pPr>
        <w:ind w:left="0" w:firstLine="720"/>
        <w:jc w:val="both"/>
        <w:rPr>
          <w:color w:val="000000"/>
        </w:rPr>
      </w:pPr>
      <w:r>
        <w:rPr>
          <w:b/>
          <w:color w:val="000000"/>
          <w:u w:val="single"/>
        </w:rPr>
        <w:t>Коммерческий подкуп</w:t>
      </w:r>
      <w:r>
        <w:rPr>
          <w:color w:val="000000"/>
        </w:rPr>
        <w:t xml:space="preserve"> - незаконные передача лицу, выполняющему управленческие функции в коммерческой или иной организации, денег, ценных бумаг, иного имущества, оказание ему услуг имущественного характера, предоставление иных имущественных прав за совершение действий (бездействие) в интересах дающего в связи с занимаемым этим лицом служебным положением  Уголовный кодекс Российской Федерации).</w:t>
      </w:r>
    </w:p>
    <w:p w14:paraId="27000000">
      <w:pPr>
        <w:ind w:left="0" w:firstLine="720"/>
        <w:jc w:val="both"/>
        <w:rPr>
          <w:color w:val="000000"/>
        </w:rPr>
      </w:pPr>
      <w:r>
        <w:rPr>
          <w:b/>
          <w:color w:val="000000"/>
          <w:u w:val="single"/>
        </w:rPr>
        <w:t>Конфликт интересов</w:t>
      </w:r>
      <w:r>
        <w:rPr>
          <w:color w:val="000000"/>
        </w:rPr>
        <w:t xml:space="preserve"> - ситуация, при которой личная заинтересованность (прямая или косвенная) работника (представителя Учреждения) влияет или может повлиять на надлежащее исполнение им должностных (трудовых) обязанностей и при которой возникает или может возникнуть противоречие между личной заинтересованностью работника  и правами и законными интересами Учреждения, способное привести к причинению вреда правам и законным интересам, имуществу и (или) деловой репутации Учреждения, работником  которой он является.</w:t>
      </w:r>
    </w:p>
    <w:p w14:paraId="28000000">
      <w:pPr>
        <w:pStyle w:val="322"/>
        <w:spacing w:before="0" w:after="0"/>
        <w:jc w:val="both"/>
        <w:rPr>
          <w:rStyle w:val="225"/>
          <w:color w:val="000000"/>
        </w:rPr>
      </w:pPr>
      <w:r>
        <w:rPr>
          <w:rStyle w:val="225"/>
          <w:b/>
          <w:i/>
          <w:color w:val="000000"/>
        </w:rPr>
        <w:tab/>
      </w:r>
      <w:r>
        <w:rPr>
          <w:rStyle w:val="225"/>
          <w:b/>
          <w:color w:val="000000"/>
          <w:u w:val="single"/>
        </w:rPr>
        <w:t>Участники отношений</w:t>
      </w:r>
      <w:r>
        <w:rPr>
          <w:rStyle w:val="225"/>
          <w:color w:val="000000"/>
        </w:rPr>
        <w:t xml:space="preserve"> – получатели социальных услуг, законные представители получателей социальных услуг, посетители учреждения, работники учреждения.</w:t>
      </w:r>
    </w:p>
    <w:p w14:paraId="29000000">
      <w:pPr>
        <w:pStyle w:val="322"/>
        <w:spacing w:before="0" w:after="0"/>
        <w:jc w:val="both"/>
        <w:rPr>
          <w:rStyle w:val="225"/>
          <w:color w:val="000000"/>
        </w:rPr>
      </w:pPr>
      <w:r>
        <w:rPr>
          <w:rStyle w:val="225"/>
          <w:color w:val="000000"/>
        </w:rPr>
        <w:tab/>
      </w:r>
      <w:r>
        <w:rPr>
          <w:rStyle w:val="225"/>
          <w:b/>
          <w:color w:val="000000"/>
          <w:u w:val="single"/>
        </w:rPr>
        <w:t>Конфликт интересов работника</w:t>
      </w:r>
      <w:r>
        <w:rPr>
          <w:rStyle w:val="225"/>
          <w:i/>
          <w:color w:val="000000"/>
        </w:rPr>
        <w:t xml:space="preserve"> </w:t>
      </w:r>
      <w:r>
        <w:rPr>
          <w:rStyle w:val="225"/>
          <w:color w:val="000000"/>
        </w:rPr>
        <w:t>учреждения- ситуация, при которой у работника при осуществлении им профессиональной деятельности возникает личная заинтересованность в получении материальной выгоды или иного преимущества и которая влияет или может повлиять на надлежащее исполнение работником профессиональных обязанностей вследствие противоречия между его личной заинтересованностью и интересами получателя социальной услуги, законных представителей  получателей социальных услуг.</w:t>
      </w:r>
    </w:p>
    <w:p w14:paraId="2A000000">
      <w:pPr>
        <w:ind w:left="0" w:firstLine="720"/>
        <w:jc w:val="both"/>
        <w:rPr>
          <w:color w:val="000000"/>
        </w:rPr>
      </w:pPr>
      <w:r>
        <w:rPr>
          <w:b/>
          <w:color w:val="000000"/>
          <w:u w:val="single"/>
        </w:rPr>
        <w:t>Личная заинтересованность работника</w:t>
      </w:r>
      <w:r>
        <w:rPr>
          <w:color w:val="000000"/>
        </w:rPr>
        <w:t xml:space="preserve"> (представителя Учреждения) - заинтересованность работника, связанная с возможностью получения работником  при исполнении должностных обязанностей доходов в виде денег, ценностей, иного имущества или услуг имущественного характера, иных имущественных прав для себя или для третьих лиц.</w:t>
      </w:r>
    </w:p>
    <w:p w14:paraId="2B000000">
      <w:pPr>
        <w:pStyle w:val="2"/>
        <w:widowControl w:val="0"/>
        <w:rPr>
          <w:color w:val="000000"/>
          <w:sz w:val="24"/>
        </w:rPr>
      </w:pPr>
      <w:bookmarkStart w:id="5" w:name="sub_3"/>
      <w:r>
        <w:rPr>
          <w:color w:val="000000"/>
          <w:sz w:val="24"/>
        </w:rPr>
        <w:t>3. Основные принципы антикоррупционной деятельности Учреждения</w:t>
      </w:r>
      <w:bookmarkEnd w:id="5"/>
    </w:p>
    <w:p w14:paraId="2C000000">
      <w:pPr>
        <w:ind w:left="0" w:firstLine="720"/>
        <w:jc w:val="both"/>
      </w:pPr>
      <w:bookmarkStart w:id="6" w:name="sub_32"/>
      <w:bookmarkEnd w:id="6"/>
      <w:bookmarkStart w:id="7" w:name="sub_31"/>
      <w:bookmarkEnd w:id="7"/>
    </w:p>
    <w:p w14:paraId="2D000000">
      <w:pPr>
        <w:ind w:left="0" w:firstLine="720"/>
        <w:jc w:val="both"/>
        <w:rPr>
          <w:color w:val="000000"/>
        </w:rPr>
      </w:pPr>
      <w:r>
        <w:rPr>
          <w:color w:val="000000"/>
        </w:rPr>
        <w:t>3.1. В соответствии со ст. 3 Федерального Закона от 25 декабря 2008 года № 273-ФЗ «О противодействии коррупции» противодействие коррупции в Российской Федерации основывается на следующих основных принципах:</w:t>
      </w:r>
    </w:p>
    <w:p w14:paraId="2E000000">
      <w:pPr>
        <w:ind w:left="0" w:firstLine="720"/>
        <w:jc w:val="both"/>
        <w:rPr>
          <w:color w:val="000000"/>
        </w:rPr>
      </w:pPr>
      <w:r>
        <w:rPr>
          <w:color w:val="000000"/>
        </w:rPr>
        <w:t>1) признание, обеспечение и защита основных прав и свобод человека и гражданина;</w:t>
      </w:r>
    </w:p>
    <w:p w14:paraId="2F000000">
      <w:pPr>
        <w:ind w:left="0" w:firstLine="720"/>
        <w:jc w:val="both"/>
        <w:rPr>
          <w:color w:val="000000"/>
        </w:rPr>
      </w:pPr>
      <w:r>
        <w:rPr>
          <w:color w:val="000000"/>
        </w:rPr>
        <w:t>2) законность;</w:t>
      </w:r>
    </w:p>
    <w:p w14:paraId="30000000">
      <w:pPr>
        <w:ind w:left="0" w:firstLine="720"/>
        <w:jc w:val="both"/>
        <w:rPr>
          <w:color w:val="000000"/>
        </w:rPr>
      </w:pPr>
      <w:r>
        <w:rPr>
          <w:color w:val="000000"/>
        </w:rPr>
        <w:t>3) публичность и открытость деятельности государственных органов и органов местного самоуправления;</w:t>
      </w:r>
    </w:p>
    <w:p w14:paraId="31000000">
      <w:pPr>
        <w:ind w:left="0" w:firstLine="720"/>
        <w:jc w:val="both"/>
        <w:rPr>
          <w:color w:val="000000"/>
        </w:rPr>
      </w:pPr>
      <w:r>
        <w:rPr>
          <w:color w:val="000000"/>
        </w:rPr>
        <w:t>4) неотвратимость ответственности за совершение коррупционных правонарушений;</w:t>
      </w:r>
    </w:p>
    <w:p w14:paraId="32000000">
      <w:pPr>
        <w:ind w:left="0" w:firstLine="720"/>
        <w:jc w:val="both"/>
        <w:rPr>
          <w:color w:val="000000"/>
        </w:rPr>
      </w:pPr>
      <w:r>
        <w:rPr>
          <w:color w:val="000000"/>
        </w:rPr>
        <w:t>5) комплексное использование политических, организационных, информационно-пропагандистских, социально-экономических, правовых, специальных и иных мер;</w:t>
      </w:r>
    </w:p>
    <w:p w14:paraId="33000000">
      <w:pPr>
        <w:ind w:left="0" w:firstLine="720"/>
        <w:jc w:val="both"/>
        <w:rPr>
          <w:color w:val="000000"/>
        </w:rPr>
      </w:pPr>
      <w:r>
        <w:rPr>
          <w:color w:val="000000"/>
        </w:rPr>
        <w:t>6) приоритетное применение мер по предупреждению коррупции;</w:t>
      </w:r>
    </w:p>
    <w:p w14:paraId="34000000">
      <w:pPr>
        <w:ind w:left="0" w:firstLine="720"/>
        <w:jc w:val="both"/>
        <w:rPr>
          <w:color w:val="000000"/>
        </w:rPr>
      </w:pPr>
      <w:r>
        <w:rPr>
          <w:color w:val="000000"/>
        </w:rPr>
        <w:t>7) сотрудничество государства с институтами гражданского общества, международными организациями и физическими лицами.</w:t>
      </w:r>
    </w:p>
    <w:p w14:paraId="35000000">
      <w:pPr>
        <w:ind w:left="0" w:firstLine="720"/>
        <w:jc w:val="both"/>
        <w:rPr>
          <w:color w:val="000000"/>
        </w:rPr>
      </w:pPr>
      <w:r>
        <w:rPr>
          <w:color w:val="000000"/>
        </w:rPr>
        <w:t>3.2. Система мер противодействия коррупции в Учреждении основывается на следующих принципах:</w:t>
      </w:r>
    </w:p>
    <w:p w14:paraId="36000000">
      <w:pPr>
        <w:ind w:left="0" w:firstLine="720"/>
        <w:jc w:val="both"/>
        <w:rPr>
          <w:color w:val="000000"/>
        </w:rPr>
      </w:pPr>
      <w:r>
        <w:rPr>
          <w:color w:val="000000"/>
        </w:rPr>
        <w:t>а) принцип соответствия Антикоррупционной политики Учреждения действующему законодательству и общепринятым нормам: соответствие реализуемых антикоррупционных мероприятий Конституции РФ, заключенным Российской Федерацией международным договорам, и иным нормативным правовым актам, применяемым к Учреждению.</w:t>
      </w:r>
    </w:p>
    <w:p w14:paraId="37000000">
      <w:pPr>
        <w:ind w:left="0" w:firstLine="720"/>
        <w:jc w:val="both"/>
        <w:rPr>
          <w:color w:val="000000"/>
        </w:rPr>
      </w:pPr>
      <w:r>
        <w:rPr>
          <w:color w:val="000000"/>
        </w:rPr>
        <w:t>б) принцип личного примера руководства Учреждения: руководство должно формировать этический стандарт непримиримого отношения к любым формам и проявлениям коррупции на всех уровнях, подавая пример своим поведением.</w:t>
      </w:r>
    </w:p>
    <w:p w14:paraId="38000000">
      <w:pPr>
        <w:ind w:left="0" w:firstLine="720"/>
        <w:jc w:val="both"/>
        <w:rPr>
          <w:color w:val="000000"/>
        </w:rPr>
      </w:pPr>
      <w:r>
        <w:rPr>
          <w:color w:val="000000"/>
        </w:rPr>
        <w:t>в) принцип вовлеченности работников: активное участие работников Учреждения  независимо от должности в формировании и реализации антикоррупционных стандартов и процедур.</w:t>
      </w:r>
    </w:p>
    <w:p w14:paraId="39000000">
      <w:pPr>
        <w:ind w:left="0" w:firstLine="720"/>
        <w:jc w:val="both"/>
        <w:rPr>
          <w:color w:val="000000"/>
        </w:rPr>
      </w:pPr>
      <w:r>
        <w:rPr>
          <w:color w:val="000000"/>
        </w:rPr>
        <w:t>г) принцип нулевой толерантности: неприятие в Учреждении коррупции в любых формах и проявлениях.</w:t>
      </w:r>
    </w:p>
    <w:p w14:paraId="3A000000">
      <w:pPr>
        <w:ind w:left="0" w:firstLine="720"/>
        <w:jc w:val="both"/>
        <w:rPr>
          <w:color w:val="000000"/>
        </w:rPr>
      </w:pPr>
      <w:r>
        <w:rPr>
          <w:color w:val="000000"/>
        </w:rPr>
        <w:t>д) принцип соразмерности антикоррупционных процедур риску коррупции: разработка и выполнение комплекса мероприятий, позволяющих снизить вероятность вовлечения Учреждения, ее руководителей и работников в коррупционную деятельность, осуществляется с учетом степени выявленного риска.</w:t>
      </w:r>
    </w:p>
    <w:p w14:paraId="3B000000">
      <w:pPr>
        <w:ind w:left="0" w:firstLine="720"/>
        <w:jc w:val="both"/>
        <w:rPr>
          <w:color w:val="000000"/>
        </w:rPr>
      </w:pPr>
      <w:r>
        <w:rPr>
          <w:color w:val="000000"/>
        </w:rPr>
        <w:t>е) принцип периодической оценки рисков: в Учреждении на периодической основе осуществляется выявление и оценка коррупционных рисков, характерных для деятельности учреждения в целом и для отдельных ее подразделений в частности.</w:t>
      </w:r>
    </w:p>
    <w:p w14:paraId="3C000000">
      <w:pPr>
        <w:ind w:left="0" w:firstLine="720"/>
        <w:jc w:val="both"/>
        <w:rPr>
          <w:color w:val="000000"/>
        </w:rPr>
      </w:pPr>
      <w:r>
        <w:rPr>
          <w:color w:val="000000"/>
        </w:rPr>
        <w:t>ж) принцип обязательности проверки контрагентов: в Учреждении на постоянной основе осуществляется проверка контрагентов на предмет их терпимости к коррупции, в том числе осуществляется проверка наличия у них собственных антикоррупционных мероприятий или политик, их готовность соблюдать требования настоящей Политики и включать в договоры антикоррупционные условия (оговорки), а также оказывать взаимное содействие для этичного ведения бизнеса и предотвращения коррупции.</w:t>
      </w:r>
    </w:p>
    <w:p w14:paraId="3D000000">
      <w:pPr>
        <w:ind w:left="0" w:firstLine="720"/>
        <w:jc w:val="both"/>
        <w:rPr>
          <w:color w:val="000000"/>
        </w:rPr>
      </w:pPr>
      <w:r>
        <w:rPr>
          <w:color w:val="000000"/>
        </w:rPr>
        <w:t>з) принцип открытости: информирование контрагентов, партнеров и общественности о принятых в Учреждении антикоррупционных стандартах ведения деятельности.</w:t>
      </w:r>
    </w:p>
    <w:p w14:paraId="3E000000">
      <w:pPr>
        <w:ind w:left="0" w:firstLine="720"/>
        <w:jc w:val="both"/>
        <w:rPr>
          <w:color w:val="000000"/>
        </w:rPr>
      </w:pPr>
      <w:r>
        <w:rPr>
          <w:color w:val="000000"/>
        </w:rPr>
        <w:t>и) принцип постоянного контроля и регулярного мониторинга: регулярное осуществление мониторинга эффективности внедренных антикоррупционных стандартов и процедур, а также контроля за их исполнением.</w:t>
      </w:r>
    </w:p>
    <w:p w14:paraId="3F000000">
      <w:pPr>
        <w:ind w:left="0" w:firstLine="720"/>
        <w:jc w:val="both"/>
        <w:rPr>
          <w:color w:val="000000"/>
        </w:rPr>
      </w:pPr>
      <w:r>
        <w:rPr>
          <w:color w:val="000000"/>
        </w:rPr>
        <w:t>к) принцип ответственности и неотвратимости наказания: неотвратимость наказания для работников Учреждения вне зависимости от занимаемой должности, стажа работы и иных условий в случае совершения ими коррупционных правонарушений в связи с исполнением трудовых обязанностей, а также персональная ответственность руководства за реализацию внутриорганизационной антикоррупционной политики.</w:t>
      </w:r>
    </w:p>
    <w:p w14:paraId="40000000">
      <w:pPr>
        <w:ind w:left="0" w:firstLine="720"/>
        <w:jc w:val="both"/>
      </w:pPr>
    </w:p>
    <w:p w14:paraId="41000000">
      <w:pPr>
        <w:pStyle w:val="2"/>
        <w:widowControl w:val="0"/>
        <w:rPr>
          <w:color w:val="000000"/>
          <w:sz w:val="24"/>
        </w:rPr>
      </w:pPr>
      <w:bookmarkStart w:id="8" w:name="sub_4"/>
      <w:r>
        <w:rPr>
          <w:color w:val="000000"/>
          <w:sz w:val="24"/>
        </w:rPr>
        <w:t>4. Область применения политики и круг лиц, попадающих под ее действие</w:t>
      </w:r>
      <w:bookmarkEnd w:id="8"/>
    </w:p>
    <w:p w14:paraId="42000000">
      <w:pPr>
        <w:ind w:left="0" w:firstLine="720"/>
        <w:jc w:val="both"/>
      </w:pPr>
      <w:bookmarkStart w:id="9" w:name="sub_42"/>
      <w:bookmarkEnd w:id="9"/>
      <w:bookmarkStart w:id="10" w:name="sub_41"/>
      <w:bookmarkEnd w:id="10"/>
    </w:p>
    <w:p w14:paraId="43000000">
      <w:pPr>
        <w:ind w:left="0" w:firstLine="720"/>
        <w:jc w:val="both"/>
        <w:rPr>
          <w:color w:val="000000"/>
        </w:rPr>
      </w:pPr>
      <w:r>
        <w:rPr>
          <w:color w:val="000000"/>
        </w:rPr>
        <w:t>4.1. Основным кругом лиц, попадающих под действие Политики, являются работники Учреждения, находящиеся с ней в трудовых отношениях, вне зависимости от занимаемой должности и выполняемых функций.</w:t>
      </w:r>
    </w:p>
    <w:p w14:paraId="44000000">
      <w:pPr>
        <w:ind w:left="0" w:firstLine="720"/>
        <w:jc w:val="both"/>
        <w:rPr>
          <w:color w:val="000000"/>
        </w:rPr>
      </w:pPr>
      <w:r>
        <w:rPr>
          <w:color w:val="000000"/>
        </w:rPr>
        <w:t>4.2. Положения настоящей Антикоррупционной политики могут распространяться на иных физических и (или) юридических лиц, с которыми Учреждение вступает в договорные отношения, в случае если это закреплено в договорах, заключаемых учреждением с такими лицами.</w:t>
      </w:r>
    </w:p>
    <w:p w14:paraId="45000000">
      <w:pPr>
        <w:pStyle w:val="2"/>
        <w:rPr>
          <w:color w:val="000000"/>
          <w:sz w:val="24"/>
        </w:rPr>
      </w:pPr>
      <w:bookmarkStart w:id="11" w:name="sub_5"/>
      <w:r>
        <w:rPr>
          <w:color w:val="000000"/>
          <w:sz w:val="24"/>
        </w:rPr>
        <w:t>5. Должностные лица организации, ответственные за реализацию антикоррупционной политики</w:t>
      </w:r>
      <w:bookmarkEnd w:id="11"/>
    </w:p>
    <w:p w14:paraId="46000000">
      <w:pPr>
        <w:ind w:left="0" w:firstLine="720"/>
        <w:jc w:val="both"/>
        <w:rPr>
          <w:color w:val="000000"/>
        </w:rPr>
      </w:pPr>
      <w:bookmarkStart w:id="12" w:name="sub_52"/>
      <w:bookmarkEnd w:id="12"/>
      <w:bookmarkStart w:id="13" w:name="sub_51"/>
      <w:bookmarkEnd w:id="13"/>
      <w:r>
        <w:rPr>
          <w:color w:val="000000"/>
        </w:rPr>
        <w:t>5.1. Директор Учреждения является ответственным за организацию всех мероприятий, направленных на противодействие коррупции в Учреждении.</w:t>
      </w:r>
    </w:p>
    <w:p w14:paraId="47000000">
      <w:pPr>
        <w:ind w:left="0" w:firstLine="720"/>
        <w:jc w:val="both"/>
      </w:pPr>
      <w:r>
        <w:t>5.2. Директор Учреждения, исходя из установленных задач, специфики деятельности, штатной численности, организационной структуры учреждения, назначает лицо или несколько лиц, ответственных за реализацию Антикоррупционной политики.</w:t>
      </w:r>
    </w:p>
    <w:p w14:paraId="48000000">
      <w:pPr>
        <w:ind w:left="0" w:firstLine="720"/>
        <w:jc w:val="both"/>
        <w:rPr>
          <w:color w:val="000000"/>
        </w:rPr>
      </w:pPr>
      <w:r>
        <w:rPr>
          <w:color w:val="000000"/>
        </w:rPr>
        <w:t>5.3. Основные обязанности лиц, ответственных за реализацию Антикоррупционной политики:</w:t>
      </w:r>
    </w:p>
    <w:p w14:paraId="49000000">
      <w:pPr>
        <w:ind w:left="0" w:firstLine="720"/>
        <w:jc w:val="both"/>
        <w:rPr>
          <w:color w:val="000000"/>
        </w:rPr>
      </w:pPr>
      <w:r>
        <w:rPr>
          <w:color w:val="000000"/>
        </w:rPr>
        <w:t>- подготовка рекомендаций для принятия решений по вопросам противодействия коррупции в учреждении;</w:t>
      </w:r>
    </w:p>
    <w:p w14:paraId="4A000000">
      <w:pPr>
        <w:ind w:left="0" w:firstLine="720"/>
        <w:jc w:val="both"/>
        <w:rPr>
          <w:color w:val="000000"/>
        </w:rPr>
      </w:pPr>
      <w:r>
        <w:rPr>
          <w:color w:val="000000"/>
        </w:rPr>
        <w:t>- подготовка предложений, направленных на устранение причин и условий, порождающих риск возникновения коррупции в учреждении;</w:t>
      </w:r>
    </w:p>
    <w:p w14:paraId="4B000000">
      <w:pPr>
        <w:ind w:left="0" w:firstLine="720"/>
        <w:jc w:val="both"/>
        <w:rPr>
          <w:color w:val="000000"/>
        </w:rPr>
      </w:pPr>
      <w:r>
        <w:rPr>
          <w:color w:val="000000"/>
        </w:rPr>
        <w:t>- разработка и представление на утверждение директора проектов локальных нормативных актов, направленных на реализацию мер по предупреждению коррупции;</w:t>
      </w:r>
    </w:p>
    <w:p w14:paraId="4C000000">
      <w:pPr>
        <w:ind w:left="0" w:firstLine="720"/>
        <w:jc w:val="both"/>
        <w:rPr>
          <w:color w:val="000000"/>
        </w:rPr>
      </w:pPr>
      <w:r>
        <w:rPr>
          <w:color w:val="000000"/>
        </w:rPr>
        <w:t>- проведение контрольных мероприятий, направленных на выявление коррупционных правонарушений работниками учреждения;</w:t>
      </w:r>
    </w:p>
    <w:p w14:paraId="4D000000">
      <w:pPr>
        <w:ind w:left="0" w:firstLine="720"/>
        <w:jc w:val="both"/>
        <w:rPr>
          <w:color w:val="000000"/>
        </w:rPr>
      </w:pPr>
      <w:r>
        <w:rPr>
          <w:color w:val="000000"/>
        </w:rPr>
        <w:t>- организация проведения оценки коррупционных рисков;</w:t>
      </w:r>
    </w:p>
    <w:p w14:paraId="4E000000">
      <w:pPr>
        <w:ind w:left="0" w:firstLine="720"/>
        <w:jc w:val="both"/>
        <w:rPr>
          <w:color w:val="000000"/>
        </w:rPr>
      </w:pPr>
      <w:r>
        <w:rPr>
          <w:color w:val="000000"/>
        </w:rPr>
        <w:t>- прием и рассмотрение сообщений о случаях склонения работников к совершению коррупционных правонарушений в интересах или от имени иной организации, а также о случаях совершения коррупционных правонарушений работниками, контрагентами организации или иными лицами;</w:t>
      </w:r>
    </w:p>
    <w:p w14:paraId="4F000000">
      <w:pPr>
        <w:ind w:left="0" w:firstLine="720"/>
        <w:jc w:val="both"/>
        <w:rPr>
          <w:color w:val="000000"/>
        </w:rPr>
      </w:pPr>
      <w:r>
        <w:rPr>
          <w:color w:val="000000"/>
        </w:rPr>
        <w:t>- организация обучающих мероприятий по вопросам профилактики и противодействия коррупции и индивидуального консультирования работников;</w:t>
      </w:r>
    </w:p>
    <w:p w14:paraId="50000000">
      <w:pPr>
        <w:ind w:left="0" w:firstLine="720"/>
        <w:jc w:val="both"/>
        <w:rPr>
          <w:color w:val="000000"/>
        </w:rPr>
      </w:pPr>
      <w:r>
        <w:rPr>
          <w:color w:val="000000"/>
        </w:rPr>
        <w:t>- оказание содействия уполномоченным представителям контрольно-надзорных и правоохранительных органов при проведении ими инспекционных проверок деятельности учреждения по вопросам предупреждения и противодействия коррупции;</w:t>
      </w:r>
    </w:p>
    <w:p w14:paraId="51000000">
      <w:pPr>
        <w:ind w:left="0" w:firstLine="720"/>
        <w:jc w:val="both"/>
        <w:rPr>
          <w:color w:val="000000"/>
        </w:rPr>
      </w:pPr>
      <w:r>
        <w:rPr>
          <w:color w:val="000000"/>
        </w:rPr>
        <w:t>- оказание содействия уполномоченным представителям правоохранительных органов при проведении мероприятий по пресечению или расследованию коррупционных преступлений, включая оперативно-розыскные мероприятия;</w:t>
      </w:r>
    </w:p>
    <w:p w14:paraId="52000000">
      <w:pPr>
        <w:ind w:left="0" w:firstLine="720"/>
        <w:jc w:val="both"/>
        <w:rPr>
          <w:color w:val="000000"/>
        </w:rPr>
      </w:pPr>
      <w:r>
        <w:rPr>
          <w:color w:val="000000"/>
        </w:rPr>
        <w:t>- организация мероприятий по вопросам профилактики и противодействия коррупции;</w:t>
      </w:r>
    </w:p>
    <w:p w14:paraId="53000000">
      <w:pPr>
        <w:ind w:left="0" w:firstLine="720"/>
        <w:jc w:val="both"/>
        <w:rPr>
          <w:color w:val="000000"/>
        </w:rPr>
      </w:pPr>
      <w:r>
        <w:rPr>
          <w:color w:val="000000"/>
        </w:rPr>
        <w:t>- индивидуальное консультирование работников;</w:t>
      </w:r>
    </w:p>
    <w:p w14:paraId="54000000">
      <w:pPr>
        <w:ind w:left="0" w:firstLine="720"/>
        <w:jc w:val="both"/>
        <w:rPr>
          <w:color w:val="000000"/>
        </w:rPr>
      </w:pPr>
      <w:r>
        <w:rPr>
          <w:color w:val="000000"/>
        </w:rPr>
        <w:t>- участие в организации антикоррупционной пропаганды;</w:t>
      </w:r>
    </w:p>
    <w:p w14:paraId="55000000">
      <w:pPr>
        <w:ind w:left="0" w:firstLine="720"/>
        <w:jc w:val="both"/>
        <w:rPr>
          <w:color w:val="000000"/>
        </w:rPr>
      </w:pPr>
      <w:r>
        <w:rPr>
          <w:color w:val="000000"/>
        </w:rPr>
        <w:t>- проведение оценки результатов антикоррупционной работы и подготовка соответствующих отчетных материалов.</w:t>
      </w:r>
    </w:p>
    <w:p w14:paraId="56000000">
      <w:pPr>
        <w:ind w:left="0" w:firstLine="720"/>
        <w:jc w:val="both"/>
      </w:pPr>
    </w:p>
    <w:p w14:paraId="57000000">
      <w:pPr>
        <w:pStyle w:val="2"/>
        <w:widowControl w:val="0"/>
        <w:rPr>
          <w:color w:val="000000"/>
          <w:sz w:val="24"/>
        </w:rPr>
      </w:pPr>
      <w:bookmarkStart w:id="14" w:name="sub_6"/>
      <w:r>
        <w:rPr>
          <w:color w:val="000000"/>
          <w:sz w:val="24"/>
        </w:rPr>
        <w:t xml:space="preserve">6. Обязанности работников и </w:t>
      </w:r>
      <w:bookmarkEnd w:id="14"/>
      <w:r>
        <w:rPr>
          <w:color w:val="26282F"/>
          <w:sz w:val="24"/>
        </w:rPr>
        <w:t>Учреждения</w:t>
      </w:r>
      <w:r>
        <w:rPr>
          <w:color w:val="000000"/>
          <w:sz w:val="24"/>
        </w:rPr>
        <w:t xml:space="preserve">, </w:t>
      </w:r>
    </w:p>
    <w:p w14:paraId="58000000">
      <w:pPr>
        <w:pStyle w:val="2"/>
        <w:widowControl w:val="0"/>
        <w:rPr>
          <w:color w:val="000000"/>
          <w:sz w:val="24"/>
        </w:rPr>
      </w:pPr>
      <w:r>
        <w:rPr>
          <w:color w:val="000000"/>
          <w:sz w:val="24"/>
        </w:rPr>
        <w:t>связанные с предупреждением и противодействием коррупции</w:t>
      </w:r>
    </w:p>
    <w:p w14:paraId="59000000">
      <w:pPr>
        <w:ind w:left="0" w:firstLine="720"/>
        <w:jc w:val="both"/>
      </w:pPr>
      <w:bookmarkStart w:id="15" w:name="sub_61"/>
      <w:bookmarkEnd w:id="15"/>
      <w:bookmarkStart w:id="16" w:name="sub_62"/>
      <w:bookmarkEnd w:id="16"/>
    </w:p>
    <w:p w14:paraId="5A000000">
      <w:pPr>
        <w:ind w:left="0" w:firstLine="720"/>
        <w:jc w:val="both"/>
        <w:rPr>
          <w:color w:val="000000"/>
        </w:rPr>
      </w:pPr>
      <w:r>
        <w:rPr>
          <w:color w:val="000000"/>
        </w:rPr>
        <w:t>6.1. Все работники вне зависимости от должности и стажа работы в Учреждении в связи с исполнением своих должностных обязанностей должны:</w:t>
      </w:r>
    </w:p>
    <w:p w14:paraId="5B000000">
      <w:pPr>
        <w:ind w:left="0" w:firstLine="720"/>
        <w:jc w:val="both"/>
        <w:rPr>
          <w:color w:val="000000"/>
        </w:rPr>
      </w:pPr>
      <w:r>
        <w:rPr>
          <w:color w:val="000000"/>
        </w:rPr>
        <w:t>- руководствоваться положениями настоящей Политики и неукоснительно соблюдать ее принципы и требования;</w:t>
      </w:r>
    </w:p>
    <w:p w14:paraId="5C000000">
      <w:pPr>
        <w:ind w:left="0" w:firstLine="720"/>
        <w:jc w:val="both"/>
        <w:rPr>
          <w:color w:val="000000"/>
        </w:rPr>
      </w:pPr>
      <w:r>
        <w:rPr>
          <w:color w:val="000000"/>
        </w:rPr>
        <w:t>- воздерживаться от совершения и (или) участия в совершении коррупционных правонарушений в интересах или от имени Учреждения;</w:t>
      </w:r>
    </w:p>
    <w:p w14:paraId="5D000000">
      <w:pPr>
        <w:ind w:left="0" w:firstLine="720"/>
        <w:jc w:val="both"/>
        <w:rPr>
          <w:color w:val="000000"/>
        </w:rPr>
      </w:pPr>
      <w:r>
        <w:rPr>
          <w:color w:val="000000"/>
        </w:rPr>
        <w:t>- воздерживаться от поведения, которое может быть истолковано окружающими как готовность совершить или участвовать в совершении коррупционного правонарушения в интересах или от имени Учреждения;</w:t>
      </w:r>
    </w:p>
    <w:p w14:paraId="5E000000">
      <w:pPr>
        <w:ind w:left="0" w:firstLine="720"/>
        <w:jc w:val="both"/>
        <w:rPr>
          <w:color w:val="000000"/>
        </w:rPr>
      </w:pPr>
      <w:r>
        <w:rPr>
          <w:color w:val="000000"/>
        </w:rPr>
        <w:t>- незамедлительно информировать непосредственного директора либо лицо, ответственное за реализацию Антикоррупционной политики, о случаях склонения работника к совершению коррупционных правонарушений;</w:t>
      </w:r>
    </w:p>
    <w:p w14:paraId="5F000000">
      <w:pPr>
        <w:ind w:left="0" w:firstLine="720"/>
        <w:jc w:val="both"/>
        <w:rPr>
          <w:color w:val="000000"/>
        </w:rPr>
      </w:pPr>
      <w:r>
        <w:rPr>
          <w:color w:val="000000"/>
        </w:rPr>
        <w:t>- сообщить непосредственному начальнику или иному ответственному лицу о возможности возникновения либо возникшем у работника конфликте интересов.</w:t>
      </w:r>
    </w:p>
    <w:p w14:paraId="60000000">
      <w:pPr>
        <w:ind w:left="0" w:firstLine="720"/>
        <w:jc w:val="both"/>
      </w:pPr>
    </w:p>
    <w:p w14:paraId="61000000">
      <w:pPr>
        <w:pStyle w:val="2"/>
        <w:widowControl w:val="0"/>
        <w:rPr>
          <w:color w:val="000000"/>
          <w:sz w:val="24"/>
        </w:rPr>
      </w:pPr>
      <w:bookmarkStart w:id="17" w:name="sub_7"/>
      <w:r>
        <w:rPr>
          <w:color w:val="000000"/>
          <w:sz w:val="24"/>
        </w:rPr>
        <w:t xml:space="preserve">7. Реализуемые </w:t>
      </w:r>
      <w:bookmarkEnd w:id="17"/>
      <w:r>
        <w:rPr>
          <w:color w:val="26282F"/>
          <w:sz w:val="24"/>
        </w:rPr>
        <w:t>Учреждением</w:t>
      </w:r>
      <w:r>
        <w:rPr>
          <w:color w:val="000000"/>
          <w:sz w:val="24"/>
        </w:rPr>
        <w:t xml:space="preserve"> антикоррупционные мероприятия</w:t>
      </w:r>
    </w:p>
    <w:p w14:paraId="62000000">
      <w:pPr>
        <w:widowControl w:val="0"/>
        <w:jc w:val="center"/>
        <w:rPr>
          <w:color w:val="000000"/>
        </w:rPr>
      </w:pPr>
      <w:r>
        <w:rPr>
          <w:color w:val="000000"/>
        </w:rPr>
        <w:t>1.Разработка и принятие кодекса этики и служебного поведения работников Учреждения</w:t>
      </w:r>
    </w:p>
    <w:p w14:paraId="63000000">
      <w:pPr>
        <w:widowControl w:val="0"/>
        <w:rPr>
          <w:color w:val="000000"/>
        </w:rPr>
      </w:pPr>
      <w:r>
        <w:rPr>
          <w:color w:val="000000"/>
        </w:rPr>
        <w:t>2.Включение  в договоры, связанные с хозяйственной деятельностью учреждения, стандартной антикоррупционной оговорки.</w:t>
      </w:r>
    </w:p>
    <w:p w14:paraId="64000000">
      <w:pPr>
        <w:widowControl w:val="0"/>
        <w:numPr>
          <w:ilvl w:val="0"/>
          <w:numId w:val="4"/>
        </w:numPr>
        <w:rPr>
          <w:color w:val="000000"/>
        </w:rPr>
      </w:pPr>
      <w:r>
        <w:rPr>
          <w:color w:val="000000"/>
        </w:rPr>
        <w:t>Информирования работниками работодателя о случаях склонения их к совершению</w:t>
      </w:r>
    </w:p>
    <w:p w14:paraId="65000000">
      <w:pPr>
        <w:widowControl w:val="0"/>
        <w:rPr>
          <w:color w:val="000000"/>
        </w:rPr>
      </w:pPr>
      <w:r>
        <w:rPr>
          <w:color w:val="000000"/>
        </w:rPr>
        <w:t xml:space="preserve"> коррупционных нарушений .</w:t>
      </w:r>
    </w:p>
    <w:p w14:paraId="66000000">
      <w:pPr>
        <w:pStyle w:val="216"/>
        <w:numPr>
          <w:ilvl w:val="0"/>
          <w:numId w:val="4"/>
        </w:numPr>
        <w:rPr>
          <w:rFonts w:ascii="Times New Roman" w:hAnsi="Times New Roman"/>
          <w:color w:val="000000"/>
        </w:rPr>
      </w:pPr>
      <w:r>
        <w:rPr>
          <w:rFonts w:ascii="Times New Roman" w:hAnsi="Times New Roman"/>
          <w:color w:val="000000"/>
        </w:rPr>
        <w:t>Информирование работодателя о ставшей известной работнику информации о</w:t>
      </w:r>
    </w:p>
    <w:p w14:paraId="67000000">
      <w:pPr>
        <w:pStyle w:val="216"/>
        <w:rPr>
          <w:rFonts w:ascii="Times New Roman" w:hAnsi="Times New Roman"/>
          <w:color w:val="000000"/>
        </w:rPr>
      </w:pPr>
      <w:r>
        <w:rPr>
          <w:rFonts w:ascii="Times New Roman" w:hAnsi="Times New Roman"/>
          <w:color w:val="000000"/>
        </w:rPr>
        <w:t xml:space="preserve"> случаях совершения коррупционных правонарушений другими работниками или контрагентами Учреждения</w:t>
      </w:r>
      <w:bookmarkStart w:id="18" w:name="sub_721"/>
      <w:bookmarkStart w:id="19" w:name="sub_711"/>
      <w:r>
        <w:rPr>
          <w:rFonts w:ascii="Times New Roman" w:hAnsi="Times New Roman"/>
          <w:color w:val="000000"/>
        </w:rPr>
        <w:t>.</w:t>
      </w:r>
      <w:bookmarkEnd w:id="18"/>
      <w:bookmarkEnd w:id="19"/>
    </w:p>
    <w:p w14:paraId="68000000">
      <w:pPr>
        <w:pStyle w:val="216"/>
        <w:numPr>
          <w:ilvl w:val="0"/>
          <w:numId w:val="5"/>
        </w:numPr>
        <w:rPr>
          <w:rFonts w:ascii="Times New Roman" w:hAnsi="Times New Roman"/>
          <w:color w:val="000000"/>
        </w:rPr>
      </w:pPr>
      <w:r>
        <w:rPr>
          <w:rFonts w:ascii="Times New Roman" w:hAnsi="Times New Roman"/>
          <w:color w:val="000000"/>
        </w:rPr>
        <w:t>Проведение обучения работников учреждения по вопросам профилактики и</w:t>
      </w:r>
    </w:p>
    <w:p w14:paraId="69000000">
      <w:pPr>
        <w:pStyle w:val="216"/>
        <w:rPr>
          <w:rFonts w:ascii="Times New Roman" w:hAnsi="Times New Roman"/>
          <w:color w:val="000000"/>
        </w:rPr>
      </w:pPr>
      <w:r>
        <w:rPr>
          <w:rFonts w:ascii="Times New Roman" w:hAnsi="Times New Roman"/>
          <w:color w:val="000000"/>
        </w:rPr>
        <w:t xml:space="preserve"> противодействия коррупции</w:t>
      </w:r>
    </w:p>
    <w:p w14:paraId="6A000000">
      <w:pPr>
        <w:pStyle w:val="216"/>
        <w:numPr>
          <w:ilvl w:val="0"/>
          <w:numId w:val="5"/>
        </w:numPr>
        <w:rPr>
          <w:rFonts w:ascii="Times New Roman" w:hAnsi="Times New Roman"/>
          <w:color w:val="000000"/>
        </w:rPr>
      </w:pPr>
      <w:r>
        <w:rPr>
          <w:rFonts w:ascii="Times New Roman" w:hAnsi="Times New Roman"/>
          <w:color w:val="000000"/>
        </w:rPr>
        <w:t>Осуществление  контроля  за соблюдением требований, установленных Федераль-</w:t>
      </w:r>
    </w:p>
    <w:p w14:paraId="6B000000">
      <w:pPr>
        <w:pStyle w:val="216"/>
        <w:rPr>
          <w:rFonts w:ascii="Times New Roman" w:hAnsi="Times New Roman"/>
          <w:color w:val="000000"/>
        </w:rPr>
      </w:pPr>
      <w:r>
        <w:rPr>
          <w:rFonts w:ascii="Times New Roman" w:hAnsi="Times New Roman"/>
          <w:color w:val="000000"/>
        </w:rPr>
        <w:t xml:space="preserve"> ным законом:  от 05.04.2013г. №44-ФЗ « О контрактной системе в сфере закупок товаров, работ, услуг, для обеспечения государственных и муниципальных нужд»</w:t>
      </w:r>
    </w:p>
    <w:p w14:paraId="6C000000">
      <w:pPr>
        <w:ind w:left="0" w:firstLine="720"/>
        <w:jc w:val="both"/>
      </w:pPr>
      <w:bookmarkStart w:id="20" w:name="sub_72"/>
      <w:bookmarkEnd w:id="20"/>
      <w:bookmarkStart w:id="21" w:name="sub_71"/>
      <w:bookmarkEnd w:id="21"/>
    </w:p>
    <w:p w14:paraId="6D000000">
      <w:pPr>
        <w:pStyle w:val="2"/>
        <w:widowControl w:val="0"/>
        <w:rPr>
          <w:color w:val="000000"/>
          <w:sz w:val="24"/>
        </w:rPr>
      </w:pPr>
      <w:bookmarkStart w:id="22" w:name="sub_8"/>
      <w:r>
        <w:rPr>
          <w:color w:val="000000"/>
          <w:sz w:val="24"/>
        </w:rPr>
        <w:t>8. Внедрение стандартов поведения работников учреждения</w:t>
      </w:r>
      <w:bookmarkEnd w:id="22"/>
      <w:r>
        <w:rPr>
          <w:color w:val="000000"/>
          <w:sz w:val="24"/>
        </w:rPr>
        <w:t>.</w:t>
      </w:r>
    </w:p>
    <w:p w14:paraId="6E000000">
      <w:pPr>
        <w:ind w:left="0" w:firstLine="720"/>
        <w:jc w:val="both"/>
      </w:pPr>
      <w:bookmarkStart w:id="23" w:name="sub_82"/>
      <w:bookmarkEnd w:id="23"/>
      <w:bookmarkStart w:id="24" w:name="sub_81"/>
      <w:bookmarkEnd w:id="24"/>
    </w:p>
    <w:p w14:paraId="6F000000">
      <w:pPr>
        <w:ind w:left="0" w:firstLine="720"/>
        <w:jc w:val="both"/>
        <w:rPr>
          <w:color w:val="000000"/>
        </w:rPr>
      </w:pPr>
      <w:r>
        <w:rPr>
          <w:color w:val="000000"/>
        </w:rPr>
        <w:t>8.1. В целях внедрения антикоррупционных стандартов поведения среди сотрудников, в Учреждении устанавливаются общие правила и принципы поведения работников, затрагивающие этику деловых отношений и направленные на формирование этичного, добросовестного поведения работников и Учреждения в целом.</w:t>
      </w:r>
    </w:p>
    <w:p w14:paraId="70000000">
      <w:pPr>
        <w:ind w:left="0" w:firstLine="720"/>
        <w:jc w:val="both"/>
        <w:rPr>
          <w:color w:val="000000"/>
        </w:rPr>
      </w:pPr>
      <w:r>
        <w:rPr>
          <w:color w:val="000000"/>
        </w:rPr>
        <w:t>Такие общие правила и принципы поведения закрепляются в Кодексе этики и служебного поведения работников Учреждения, утвержденном директором.</w:t>
      </w:r>
    </w:p>
    <w:p w14:paraId="71000000">
      <w:pPr>
        <w:ind w:left="0" w:firstLine="720"/>
        <w:jc w:val="both"/>
      </w:pPr>
    </w:p>
    <w:p w14:paraId="72000000">
      <w:pPr>
        <w:pStyle w:val="2"/>
        <w:widowControl w:val="0"/>
        <w:rPr>
          <w:color w:val="000000"/>
          <w:sz w:val="24"/>
        </w:rPr>
      </w:pPr>
      <w:bookmarkStart w:id="25" w:name="sub_9"/>
      <w:r>
        <w:rPr>
          <w:color w:val="000000"/>
          <w:sz w:val="24"/>
        </w:rPr>
        <w:t>9. Выявление и урегулирование конфликта интересов</w:t>
      </w:r>
      <w:bookmarkEnd w:id="25"/>
    </w:p>
    <w:p w14:paraId="73000000">
      <w:pPr>
        <w:ind w:left="0" w:firstLine="720"/>
        <w:jc w:val="both"/>
      </w:pPr>
      <w:bookmarkStart w:id="26" w:name="sub_92"/>
      <w:bookmarkEnd w:id="26"/>
      <w:bookmarkStart w:id="27" w:name="sub_91"/>
      <w:bookmarkEnd w:id="27"/>
    </w:p>
    <w:p w14:paraId="74000000">
      <w:pPr>
        <w:ind w:left="0" w:firstLine="720"/>
        <w:jc w:val="both"/>
        <w:rPr>
          <w:color w:val="000000"/>
        </w:rPr>
      </w:pPr>
      <w:r>
        <w:rPr>
          <w:color w:val="000000"/>
        </w:rPr>
        <w:t>9.1. Своевременное выявление конфликта интересов в деятельности работников Учреждения является одним из ключевых элементов предотвращения коррупционных правонарушений.</w:t>
      </w:r>
    </w:p>
    <w:p w14:paraId="75000000">
      <w:pPr>
        <w:jc w:val="both"/>
        <w:rPr>
          <w:color w:val="000000"/>
        </w:rPr>
      </w:pPr>
      <w:r>
        <w:rPr>
          <w:color w:val="000000"/>
        </w:rPr>
        <w:t xml:space="preserve">       </w:t>
      </w:r>
      <w:r>
        <w:rPr>
          <w:color w:val="000000"/>
        </w:rPr>
        <w:tab/>
      </w:r>
      <w:r>
        <w:rPr>
          <w:color w:val="000000"/>
        </w:rPr>
        <w:t xml:space="preserve">9.2. При возникновении конфликта интересов работники Учреждения уведомляют об этом руководство в установленном порядке. </w:t>
      </w:r>
    </w:p>
    <w:p w14:paraId="76000000">
      <w:pPr>
        <w:ind w:left="0" w:firstLine="720"/>
        <w:jc w:val="both"/>
      </w:pPr>
    </w:p>
    <w:p w14:paraId="77000000">
      <w:pPr>
        <w:pStyle w:val="2"/>
        <w:widowControl w:val="0"/>
        <w:rPr>
          <w:color w:val="26282F"/>
          <w:sz w:val="24"/>
        </w:rPr>
      </w:pPr>
      <w:bookmarkStart w:id="28" w:name="sub_121"/>
      <w:r>
        <w:rPr>
          <w:color w:val="000000"/>
          <w:sz w:val="24"/>
        </w:rPr>
        <w:t xml:space="preserve">10. Консультирование и обучение работников </w:t>
      </w:r>
      <w:bookmarkEnd w:id="28"/>
      <w:r>
        <w:rPr>
          <w:color w:val="26282F"/>
          <w:sz w:val="24"/>
        </w:rPr>
        <w:t>Учреждения</w:t>
      </w:r>
    </w:p>
    <w:p w14:paraId="78000000">
      <w:pPr>
        <w:ind w:left="0" w:firstLine="720"/>
        <w:jc w:val="both"/>
      </w:pPr>
      <w:bookmarkStart w:id="29" w:name="sub_123"/>
      <w:bookmarkEnd w:id="29"/>
      <w:bookmarkStart w:id="30" w:name="sub_122"/>
      <w:bookmarkEnd w:id="30"/>
    </w:p>
    <w:p w14:paraId="79000000">
      <w:pPr>
        <w:ind w:left="0" w:firstLine="720"/>
        <w:jc w:val="both"/>
        <w:rPr>
          <w:color w:val="000000"/>
        </w:rPr>
      </w:pPr>
      <w:r>
        <w:rPr>
          <w:color w:val="000000"/>
        </w:rPr>
        <w:t>10.1. При организации обучения работников по вопросам профилактики и противодействия коррупции необходимо учитывать цели и задачи обучения, категорию обучаемых, вид обучения в зависимости от времени его проведения.</w:t>
      </w:r>
    </w:p>
    <w:p w14:paraId="7A000000">
      <w:pPr>
        <w:ind w:left="0" w:firstLine="720"/>
        <w:jc w:val="both"/>
        <w:rPr>
          <w:color w:val="000000"/>
        </w:rPr>
      </w:pPr>
      <w:r>
        <w:rPr>
          <w:color w:val="000000"/>
        </w:rPr>
        <w:t>10.2. Цели и задачи обучения определяют тематику и форму занятий. Обучение может, в частности, проводиться по следующей тематике:</w:t>
      </w:r>
    </w:p>
    <w:p w14:paraId="7B000000">
      <w:pPr>
        <w:ind w:left="0" w:firstLine="720"/>
        <w:jc w:val="both"/>
        <w:rPr>
          <w:color w:val="000000"/>
        </w:rPr>
      </w:pPr>
      <w:r>
        <w:rPr>
          <w:color w:val="000000"/>
        </w:rPr>
        <w:t>- коррупция в государственном и частном секторах экономики (теоретическая);</w:t>
      </w:r>
    </w:p>
    <w:p w14:paraId="7C000000">
      <w:pPr>
        <w:ind w:left="0" w:firstLine="720"/>
        <w:jc w:val="both"/>
        <w:rPr>
          <w:color w:val="000000"/>
        </w:rPr>
      </w:pPr>
      <w:r>
        <w:rPr>
          <w:color w:val="000000"/>
        </w:rPr>
        <w:t>- юридическая ответственность за совершение коррупционных правонарушений;</w:t>
      </w:r>
    </w:p>
    <w:p w14:paraId="7D000000">
      <w:pPr>
        <w:ind w:left="0" w:firstLine="720"/>
        <w:jc w:val="both"/>
        <w:rPr>
          <w:color w:val="000000"/>
        </w:rPr>
      </w:pPr>
      <w:r>
        <w:rPr>
          <w:color w:val="000000"/>
        </w:rPr>
        <w:t>- ознакомление с требованиями законодательства и внутренними документами Учреждения по вопросам противодействия коррупции и порядком их применения в деятельности учреждения;</w:t>
      </w:r>
    </w:p>
    <w:p w14:paraId="7E000000">
      <w:pPr>
        <w:ind w:left="0" w:firstLine="720"/>
        <w:jc w:val="both"/>
        <w:rPr>
          <w:color w:val="000000"/>
        </w:rPr>
      </w:pPr>
      <w:r>
        <w:rPr>
          <w:color w:val="000000"/>
        </w:rPr>
        <w:t xml:space="preserve">- выявление и разрешение конфликта интересов при выполнении трудовых обязанностей; </w:t>
      </w:r>
    </w:p>
    <w:p w14:paraId="7F000000">
      <w:pPr>
        <w:ind w:left="0" w:firstLine="720"/>
        <w:jc w:val="both"/>
        <w:rPr>
          <w:color w:val="000000"/>
        </w:rPr>
      </w:pPr>
      <w:r>
        <w:rPr>
          <w:color w:val="000000"/>
        </w:rPr>
        <w:t>- поведение в ситуациях коррупционного риска;</w:t>
      </w:r>
    </w:p>
    <w:p w14:paraId="80000000">
      <w:pPr>
        <w:ind w:left="0" w:firstLine="720"/>
        <w:jc w:val="both"/>
        <w:rPr>
          <w:color w:val="000000"/>
        </w:rPr>
      </w:pPr>
      <w:r>
        <w:rPr>
          <w:color w:val="000000"/>
        </w:rPr>
        <w:t>- взаимодействие с правоохранительными органами по вопросам профилактики и противодействия коррупции.</w:t>
      </w:r>
    </w:p>
    <w:p w14:paraId="81000000">
      <w:pPr>
        <w:ind w:left="0" w:firstLine="720"/>
        <w:jc w:val="both"/>
        <w:rPr>
          <w:color w:val="000000"/>
        </w:rPr>
      </w:pPr>
      <w:r>
        <w:rPr>
          <w:color w:val="000000"/>
        </w:rPr>
        <w:t xml:space="preserve">10.3. При организации обучения следует учитывать категорию обучаемых лиц. Стандартно выделяются следующие группы обучаемых: лица, ответственные за противодействие коррупции в организации; руководящие работники; иные работники организации. </w:t>
      </w:r>
    </w:p>
    <w:p w14:paraId="82000000">
      <w:pPr>
        <w:ind w:left="0" w:firstLine="720"/>
        <w:jc w:val="both"/>
        <w:rPr>
          <w:color w:val="000000"/>
        </w:rPr>
      </w:pPr>
      <w:r>
        <w:rPr>
          <w:color w:val="000000"/>
        </w:rPr>
        <w:t>10.4. В зависимости от времени проведения можно выделить следующие виды обучения:</w:t>
      </w:r>
    </w:p>
    <w:p w14:paraId="83000000">
      <w:pPr>
        <w:ind w:left="0" w:firstLine="720"/>
        <w:jc w:val="both"/>
        <w:rPr>
          <w:color w:val="000000"/>
        </w:rPr>
      </w:pPr>
      <w:r>
        <w:rPr>
          <w:color w:val="000000"/>
        </w:rPr>
        <w:t>- обучение по вопросам профилактики и противодействия коррупции непосредственно после приема на работу;</w:t>
      </w:r>
    </w:p>
    <w:p w14:paraId="84000000">
      <w:pPr>
        <w:ind w:left="0" w:firstLine="720"/>
        <w:jc w:val="both"/>
        <w:rPr>
          <w:color w:val="000000"/>
        </w:rPr>
      </w:pPr>
      <w:r>
        <w:rPr>
          <w:color w:val="000000"/>
        </w:rPr>
        <w:t>- обучение при назначении работника на  более высокую должность.</w:t>
      </w:r>
    </w:p>
    <w:p w14:paraId="85000000">
      <w:pPr>
        <w:ind w:left="0" w:firstLine="720"/>
        <w:jc w:val="both"/>
        <w:rPr>
          <w:color w:val="000000"/>
        </w:rPr>
      </w:pPr>
      <w:r>
        <w:rPr>
          <w:color w:val="000000"/>
        </w:rPr>
        <w:t>10.5. Консультирование по вопросам противодействия коррупции осуществляется в индивидуальном порядке. В этом случае в учреждении определяются лица, ответственные за проведение такого консультирования. Консультирование по частным вопросам противодействия коррупции и урегулирования конфликта интересов рекомендуется проводить в конфиденциальном порядке.</w:t>
      </w:r>
    </w:p>
    <w:p w14:paraId="86000000">
      <w:pPr>
        <w:ind w:left="0" w:firstLine="720"/>
        <w:jc w:val="both"/>
      </w:pPr>
      <w:bookmarkStart w:id="31" w:name="sub_141"/>
      <w:bookmarkEnd w:id="31"/>
      <w:bookmarkStart w:id="32" w:name="sub_14"/>
      <w:bookmarkEnd w:id="32"/>
    </w:p>
    <w:p w14:paraId="87000000">
      <w:pPr>
        <w:pStyle w:val="2"/>
        <w:widowControl w:val="0"/>
        <w:rPr>
          <w:color w:val="000000"/>
          <w:sz w:val="24"/>
        </w:rPr>
      </w:pPr>
      <w:r>
        <w:rPr>
          <w:color w:val="000000"/>
          <w:sz w:val="24"/>
        </w:rPr>
        <w:t>11. Меры по предупреждению коррупции</w:t>
      </w:r>
    </w:p>
    <w:p w14:paraId="88000000">
      <w:pPr>
        <w:pStyle w:val="2"/>
        <w:widowControl w:val="0"/>
        <w:rPr>
          <w:color w:val="000000"/>
          <w:sz w:val="24"/>
        </w:rPr>
      </w:pPr>
      <w:r>
        <w:rPr>
          <w:color w:val="000000"/>
          <w:sz w:val="24"/>
        </w:rPr>
        <w:t xml:space="preserve">при взаимодействии с организациями-контрагентами </w:t>
      </w:r>
    </w:p>
    <w:p w14:paraId="89000000">
      <w:pPr>
        <w:ind w:left="0" w:firstLine="720"/>
        <w:jc w:val="both"/>
      </w:pPr>
      <w:bookmarkStart w:id="33" w:name="sub_142"/>
      <w:bookmarkEnd w:id="33"/>
      <w:bookmarkStart w:id="34" w:name="sub_143"/>
      <w:bookmarkEnd w:id="34"/>
    </w:p>
    <w:p w14:paraId="8A000000">
      <w:pPr>
        <w:ind w:left="0" w:firstLine="720"/>
        <w:jc w:val="both"/>
        <w:rPr>
          <w:color w:val="000000"/>
        </w:rPr>
      </w:pPr>
      <w:r>
        <w:rPr>
          <w:color w:val="000000"/>
        </w:rPr>
        <w:t>11.1. В антикоррупционной работе Учреждение, осуществляемой при взаимодействии с организациями-контрагентами, выделяются два направления. Первое из них заключается в установлении и сохранении деловых отношений с теми организациями, которые ведут деловые отношения в добросовестной и честной манере, заботятся о собственной репутации, демонстрируют поддержку высоким этическим стандартам при ведении бизнеса, реализуют собственные меры по противодействию коррупции, участвуют в коллективных антикоррупционных инициативах. В этом случае в учреждении внедряются специальные процедуры проверки контрагентов в целях снижения риска вовлечения Учреждения в коррупционную деятельность и иные недобросовестные практики в ходе отношений с контрагентами. В том числе такая проверка может представлять собой сбор и анализ находящихся в открытом доступе сведений о потенциальных организациях-контрагентах: их репутации в деловых кругах, длительности деятельности на рынке, участия в коррупционных скандалах и т.п. Внимание в ходе оценки коррупционных рисков при взаимодействии с контрагентами уделяется при заключении сделок слияний и поглощений.</w:t>
      </w:r>
    </w:p>
    <w:p w14:paraId="8B000000">
      <w:pPr>
        <w:ind w:left="0" w:firstLine="720"/>
        <w:jc w:val="both"/>
        <w:rPr>
          <w:color w:val="000000"/>
        </w:rPr>
      </w:pPr>
      <w:r>
        <w:rPr>
          <w:color w:val="000000"/>
        </w:rPr>
        <w:t xml:space="preserve">Другое направление антикоррупционной работы при взаимодействии с организациями-контрагентами заключается в распространении среди организаций-контрагентов программ, политик, стандартов поведения, процедур и правил, направленных на профилактику и противодействие коррупции, которые применяются в Учреждении. </w:t>
      </w:r>
      <w:r>
        <w:rPr>
          <w:color w:val="000000"/>
        </w:rPr>
        <w:tab/>
      </w:r>
      <w:r>
        <w:rPr>
          <w:color w:val="000000"/>
        </w:rPr>
        <w:t>Определенные положения о соблюдении антикоррупционных стандартов могут включаться в договоры, заключаемые с организациями-контрагентами.</w:t>
      </w:r>
    </w:p>
    <w:p w14:paraId="8C000000">
      <w:pPr>
        <w:ind w:left="0" w:firstLine="720"/>
        <w:jc w:val="both"/>
        <w:rPr>
          <w:color w:val="000000"/>
        </w:rPr>
      </w:pPr>
      <w:r>
        <w:rPr>
          <w:color w:val="000000"/>
        </w:rPr>
        <w:t>11.2. Распространение антикоррупционных программ, политик, стандартов поведения, процедур и правил осуществляется не только в отношении организаций-контрагентов, но и в отношении зависимых организаций. Учреждение, в частности, обеспечивает проведение антикоррупционных мер во всех контролируемых отделениях.</w:t>
      </w:r>
    </w:p>
    <w:p w14:paraId="8D000000">
      <w:pPr>
        <w:ind w:left="0" w:firstLine="720"/>
        <w:jc w:val="both"/>
        <w:rPr>
          <w:color w:val="000000"/>
        </w:rPr>
      </w:pPr>
      <w:r>
        <w:rPr>
          <w:color w:val="000000"/>
        </w:rPr>
        <w:t>11.3. В Учреждении осуществляется информирование общественности о степени внедрения и успехах в реализации антикоррупционных мер, в том числе посредством размещения соответствующих сведений на официальном сайте Учреждения.</w:t>
      </w:r>
    </w:p>
    <w:p w14:paraId="8E000000">
      <w:pPr>
        <w:ind w:left="0" w:firstLine="720"/>
        <w:jc w:val="both"/>
      </w:pPr>
    </w:p>
    <w:p w14:paraId="8F000000">
      <w:pPr>
        <w:pStyle w:val="2"/>
        <w:widowControl w:val="0"/>
        <w:rPr>
          <w:color w:val="000000"/>
          <w:sz w:val="24"/>
        </w:rPr>
      </w:pPr>
      <w:bookmarkStart w:id="35" w:name="sub_15"/>
      <w:r>
        <w:rPr>
          <w:color w:val="000000"/>
          <w:sz w:val="24"/>
        </w:rPr>
        <w:t xml:space="preserve">12. Сотрудничество с правоохранительными органами </w:t>
      </w:r>
      <w:bookmarkEnd w:id="35"/>
    </w:p>
    <w:p w14:paraId="90000000">
      <w:pPr>
        <w:pStyle w:val="2"/>
        <w:widowControl w:val="0"/>
        <w:rPr>
          <w:color w:val="000000"/>
          <w:sz w:val="24"/>
        </w:rPr>
      </w:pPr>
      <w:r>
        <w:rPr>
          <w:color w:val="000000"/>
          <w:sz w:val="24"/>
        </w:rPr>
        <w:t>в сфере противодействия коррупции</w:t>
      </w:r>
    </w:p>
    <w:p w14:paraId="91000000">
      <w:pPr>
        <w:ind w:left="0" w:firstLine="720"/>
        <w:jc w:val="both"/>
      </w:pPr>
      <w:bookmarkStart w:id="36" w:name="sub_151"/>
      <w:bookmarkEnd w:id="36"/>
      <w:bookmarkStart w:id="37" w:name="sub_152"/>
      <w:bookmarkEnd w:id="37"/>
    </w:p>
    <w:p w14:paraId="92000000">
      <w:pPr>
        <w:ind w:left="0" w:firstLine="720"/>
        <w:jc w:val="both"/>
        <w:rPr>
          <w:color w:val="000000"/>
        </w:rPr>
      </w:pPr>
      <w:r>
        <w:rPr>
          <w:color w:val="000000"/>
        </w:rPr>
        <w:t>12.1. Сотрудничество с правоохранительными органами является важным показателем действительной приверженности Учреждения декларируемым антикоррупционным стандартам поведения.</w:t>
      </w:r>
    </w:p>
    <w:p w14:paraId="93000000">
      <w:pPr>
        <w:ind w:left="0" w:firstLine="720"/>
        <w:jc w:val="both"/>
        <w:rPr>
          <w:color w:val="000000"/>
        </w:rPr>
      </w:pPr>
      <w:r>
        <w:rPr>
          <w:color w:val="000000"/>
        </w:rPr>
        <w:t>12.2. Учреждение обязуется сообщать в соответствующие правоохранительные органы о случаях совершения коррупционных правонарушений, о которых стало известно.</w:t>
      </w:r>
    </w:p>
    <w:p w14:paraId="94000000">
      <w:pPr>
        <w:ind w:left="0" w:firstLine="720"/>
        <w:jc w:val="both"/>
        <w:rPr>
          <w:color w:val="000000"/>
        </w:rPr>
      </w:pPr>
      <w:r>
        <w:rPr>
          <w:color w:val="000000"/>
        </w:rPr>
        <w:t>12.3. Учреждение принимает на себя обязательство воздерживаться от каких-либо санкций в отношении своих сотрудников, сообщивших в правоохранительные органы о ставшей им известной в ходе выполнения трудовых обязанностей информации о подготовке или совершении коррупционного правонарушения.</w:t>
      </w:r>
    </w:p>
    <w:p w14:paraId="95000000">
      <w:pPr>
        <w:ind w:left="0" w:firstLine="720"/>
        <w:jc w:val="both"/>
        <w:rPr>
          <w:color w:val="000000"/>
        </w:rPr>
      </w:pPr>
      <w:r>
        <w:rPr>
          <w:color w:val="000000"/>
        </w:rPr>
        <w:t>12.4. Учреждение обязуется сотрудничать с правоохранительными органами в форме:</w:t>
      </w:r>
    </w:p>
    <w:p w14:paraId="96000000">
      <w:pPr>
        <w:ind w:left="0" w:firstLine="720"/>
        <w:jc w:val="both"/>
        <w:rPr>
          <w:color w:val="000000"/>
        </w:rPr>
      </w:pPr>
      <w:r>
        <w:rPr>
          <w:color w:val="000000"/>
        </w:rPr>
        <w:t>- оказания содействия уполномоченным представителям контрольно-надзорных и правоохранительных органов при проведении ими инспекционных проверок деятельности Учреждения по вопросам предупреждения и противодействия коррупции;</w:t>
      </w:r>
    </w:p>
    <w:p w14:paraId="97000000">
      <w:pPr>
        <w:ind w:left="0" w:firstLine="720"/>
        <w:jc w:val="both"/>
        <w:rPr>
          <w:color w:val="000000"/>
        </w:rPr>
      </w:pPr>
      <w:r>
        <w:rPr>
          <w:color w:val="000000"/>
        </w:rPr>
        <w:t>- оказания содействия уполномоченным представителям правоохранительных органов при проведении мероприятий по пресечению или расследованию коррупционных преступлений, включая оперативно-розыскные мероприятия.</w:t>
      </w:r>
    </w:p>
    <w:p w14:paraId="98000000">
      <w:pPr>
        <w:ind w:left="0" w:firstLine="720"/>
        <w:jc w:val="both"/>
        <w:rPr>
          <w:color w:val="000000"/>
        </w:rPr>
      </w:pPr>
      <w:r>
        <w:rPr>
          <w:color w:val="000000"/>
        </w:rPr>
        <w:t>12.5. Руководство Учреждения и его сотрудники обязаны оказывать поддержку в выявлении и расследовании правоохранительными органами фактов коррупции, предпринимать необходимые меры по сохранению и передаче в правоохранительные органы документов и информации, содержащей данные о коррупционных правонарушениях. При подготовке заявительных материалов и ответов на запросы правоохранительных органов к данной работе привлекаются специалисты в соответствующей области права.</w:t>
      </w:r>
    </w:p>
    <w:p w14:paraId="99000000">
      <w:pPr>
        <w:ind w:left="0" w:firstLine="720"/>
        <w:jc w:val="both"/>
        <w:rPr>
          <w:color w:val="000000"/>
        </w:rPr>
      </w:pPr>
      <w:r>
        <w:rPr>
          <w:color w:val="000000"/>
        </w:rPr>
        <w:t>Руководство и сотрудники не должны допускать вмешательства в выполнение служебных обязанностей должностными лицами судебных или правоохранительных органов.</w:t>
      </w:r>
    </w:p>
    <w:p w14:paraId="9A000000">
      <w:pPr>
        <w:pStyle w:val="2"/>
        <w:widowControl w:val="0"/>
        <w:rPr>
          <w:sz w:val="24"/>
        </w:rPr>
      </w:pPr>
      <w:bookmarkStart w:id="38" w:name="sub_16"/>
      <w:bookmarkEnd w:id="38"/>
    </w:p>
    <w:p w14:paraId="9B000000">
      <w:pPr>
        <w:pStyle w:val="2"/>
        <w:widowControl w:val="0"/>
        <w:rPr>
          <w:color w:val="000000"/>
          <w:sz w:val="24"/>
        </w:rPr>
      </w:pPr>
      <w:r>
        <w:rPr>
          <w:color w:val="000000"/>
          <w:sz w:val="24"/>
        </w:rPr>
        <w:t xml:space="preserve">13. Ответственность сотрудников за несоблюдение </w:t>
      </w:r>
    </w:p>
    <w:p w14:paraId="9C000000">
      <w:pPr>
        <w:pStyle w:val="2"/>
        <w:widowControl w:val="0"/>
        <w:rPr>
          <w:color w:val="000000"/>
          <w:sz w:val="24"/>
        </w:rPr>
      </w:pPr>
      <w:r>
        <w:rPr>
          <w:color w:val="000000"/>
          <w:sz w:val="24"/>
        </w:rPr>
        <w:t>требований антикоррупционной политики</w:t>
      </w:r>
    </w:p>
    <w:p w14:paraId="9D000000">
      <w:pPr>
        <w:ind w:left="0" w:firstLine="720"/>
        <w:jc w:val="both"/>
      </w:pPr>
      <w:bookmarkStart w:id="39" w:name="sub_161"/>
      <w:bookmarkEnd w:id="39"/>
      <w:bookmarkStart w:id="40" w:name="sub_162"/>
      <w:bookmarkEnd w:id="40"/>
    </w:p>
    <w:p w14:paraId="9E000000">
      <w:pPr>
        <w:ind w:left="0" w:firstLine="720"/>
        <w:jc w:val="both"/>
        <w:rPr>
          <w:color w:val="000000"/>
        </w:rPr>
      </w:pPr>
      <w:r>
        <w:rPr>
          <w:color w:val="000000"/>
        </w:rPr>
        <w:t>13.1. Учреждение и все ее сотрудники должны соблюдать нормы действующего антикоррупционного законодательства РФ.</w:t>
      </w:r>
    </w:p>
    <w:p w14:paraId="9F000000">
      <w:pPr>
        <w:ind w:left="0" w:firstLine="720"/>
        <w:jc w:val="both"/>
        <w:rPr>
          <w:color w:val="000000"/>
        </w:rPr>
      </w:pPr>
      <w:r>
        <w:rPr>
          <w:color w:val="000000"/>
        </w:rPr>
        <w:t>13.2. Все работники Учреждения вне зависимости от занимаемой должности несут ответственность, предусмотренную действующим законодательством РФ, за соблюдение принципов и требований настоящей Политики.</w:t>
      </w:r>
    </w:p>
    <w:p w14:paraId="A0000000">
      <w:pPr>
        <w:ind w:left="0" w:firstLine="720"/>
        <w:jc w:val="both"/>
        <w:rPr>
          <w:color w:val="000000"/>
        </w:rPr>
      </w:pPr>
      <w:r>
        <w:rPr>
          <w:color w:val="000000"/>
        </w:rPr>
        <w:t>13.3. Лица, виновные в нарушении требований настоящей Политики, могут быть привлечены к дисциплинарной, административной, гражданско-правовой и уголовной ответственности.</w:t>
      </w:r>
    </w:p>
    <w:p w14:paraId="A1000000">
      <w:pPr>
        <w:pStyle w:val="2"/>
        <w:widowControl w:val="0"/>
        <w:rPr>
          <w:color w:val="000000"/>
          <w:sz w:val="24"/>
        </w:rPr>
      </w:pPr>
      <w:bookmarkStart w:id="41" w:name="sub_17"/>
      <w:r>
        <w:rPr>
          <w:color w:val="000000"/>
          <w:sz w:val="24"/>
        </w:rPr>
        <w:t xml:space="preserve">14. Порядок пересмотра и внесения изменений </w:t>
      </w:r>
      <w:bookmarkEnd w:id="41"/>
    </w:p>
    <w:p w14:paraId="A2000000">
      <w:pPr>
        <w:pStyle w:val="2"/>
        <w:widowControl w:val="0"/>
        <w:rPr>
          <w:color w:val="26282F"/>
          <w:sz w:val="24"/>
        </w:rPr>
      </w:pPr>
      <w:r>
        <w:rPr>
          <w:color w:val="000000"/>
          <w:sz w:val="24"/>
        </w:rPr>
        <w:t xml:space="preserve">в антикоррупционную политику </w:t>
      </w:r>
      <w:r>
        <w:rPr>
          <w:color w:val="26282F"/>
          <w:sz w:val="24"/>
        </w:rPr>
        <w:t>Учреждения</w:t>
      </w:r>
    </w:p>
    <w:p w14:paraId="A3000000">
      <w:pPr>
        <w:ind w:left="0" w:firstLine="720"/>
        <w:jc w:val="both"/>
      </w:pPr>
      <w:bookmarkStart w:id="42" w:name="sub_171"/>
      <w:bookmarkEnd w:id="42"/>
      <w:bookmarkStart w:id="43" w:name="sub_172"/>
      <w:bookmarkEnd w:id="43"/>
    </w:p>
    <w:p w14:paraId="A4000000">
      <w:pPr>
        <w:ind w:left="0" w:firstLine="720"/>
        <w:jc w:val="both"/>
        <w:rPr>
          <w:color w:val="000000"/>
        </w:rPr>
      </w:pPr>
      <w:r>
        <w:rPr>
          <w:color w:val="000000"/>
        </w:rPr>
        <w:t xml:space="preserve">14.1. Учреждение осуществляет регулярный мониторинг эффективности реализации Антикоррупционной политики. </w:t>
      </w:r>
    </w:p>
    <w:p w14:paraId="A5000000">
      <w:pPr>
        <w:ind w:left="0" w:firstLine="720"/>
        <w:jc w:val="both"/>
        <w:rPr>
          <w:color w:val="000000"/>
        </w:rPr>
      </w:pPr>
      <w:r>
        <w:rPr>
          <w:color w:val="000000"/>
        </w:rPr>
        <w:t>14.2. Пересмотр принятой Антикоррупционной политики может проводиться в случае внесения соответствующих изменений в действующее законодательство РФ.</w:t>
      </w:r>
    </w:p>
    <w:p w14:paraId="A6000000">
      <w:pPr>
        <w:ind w:left="0" w:firstLine="720"/>
        <w:jc w:val="both"/>
      </w:pPr>
    </w:p>
    <w:p w14:paraId="A7000000"/>
    <w:sectPr>
      <w:headerReference r:id="rId5" w:type="default"/>
      <w:footerReference r:id="rId6" w:type="default"/>
      <w:pgSz w:w="12240" w:h="15840"/>
      <w:pgMar w:top="1135" w:right="900" w:bottom="142" w:left="1843" w:header="720" w:footer="720" w:gutter="0"/>
      <w:cols w:space="720" w:num="1"/>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endnote w:type="separator" w:id="0">
    <w:p>
      <w:pPr>
        <w:spacing w:line="240" w:lineRule="auto"/>
      </w:pPr>
      <w:r>
        <w:separator/>
      </w:r>
    </w:p>
  </w:endnote>
  <w:endnote w:type="continuationSeparator" w:id="1">
    <w:p>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altName w:val="SimSun"/>
    <w:panose1 w:val="02010600030101010101"/>
    <w:charset w:val="86"/>
    <w:family w:val="auto"/>
    <w:pitch w:val="variable"/>
    <w:sig w:usb0="00000003" w:usb1="080E0000" w:usb2="00000010" w:usb3="00000000" w:csb0="00040001" w:csb1="00000000"/>
  </w:font>
  <w:font w:name="SimSun">
    <w:panose1 w:val="02010600030101010101"/>
    <w:charset w:val="86"/>
    <w:family w:val="auto"/>
    <w:pitch w:val="default"/>
    <w:sig w:usb0="00000203" w:usb1="288F0000" w:usb2="00000006" w:usb3="00000000" w:csb0="00040001" w:csb1="00000000"/>
  </w:font>
  <w:font w:name="Arial">
    <w:panose1 w:val="020B0604020202020204"/>
    <w:charset w:val="00"/>
    <w:family w:val="swiss"/>
    <w:pitch w:val="default"/>
    <w:sig w:usb0="E0002EFF" w:usb1="C000785B" w:usb2="00000009" w:usb3="00000000" w:csb0="400001FF" w:csb1="FFFF0000"/>
  </w:font>
  <w:font w:name="Courier New">
    <w:panose1 w:val="02070309020205020404"/>
    <w:charset w:val="00"/>
    <w:family w:val="modern"/>
    <w:pitch w:val="default"/>
    <w:sig w:usb0="E0002EFF" w:usb1="C0007843" w:usb2="00000009" w:usb3="00000000" w:csb0="400001FF" w:csb1="FFFF0000"/>
  </w:font>
  <w:font w:name="黑体">
    <w:altName w:val="SimSun"/>
    <w:panose1 w:val="02010609060101010101"/>
    <w:charset w:val="86"/>
    <w:family w:val="modern"/>
    <w:pitch w:val="default"/>
    <w:sig w:usb0="800002BF" w:usb1="38CF7CFA" w:usb2="00000016" w:usb3="00000000" w:csb0="00040001" w:csb1="00000000"/>
  </w:font>
  <w:font w:name="Wingdings">
    <w:panose1 w:val="05000000000000000000"/>
    <w:charset w:val="02"/>
    <w:family w:val="auto"/>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黑体">
    <w:altName w:val="SimSun"/>
    <w:panose1 w:val="00000000000000000000"/>
    <w:charset w:val="86"/>
    <w:family w:val="auto"/>
    <w:pitch w:val="default"/>
    <w:sig w:usb0="00000000" w:usb1="00000000" w:usb2="00000000" w:usb3="00000000" w:csb0="00000000" w:csb1="00000000"/>
  </w:font>
  <w:font w:name="XO Thames">
    <w:altName w:val="Segoe Print"/>
    <w:panose1 w:val="00000000000000000000"/>
    <w:charset w:val="00"/>
    <w:family w:val="auto"/>
    <w:pitch w:val="default"/>
    <w:sig w:usb0="00000000" w:usb1="00000000" w:usb2="00000000" w:usb3="00000000" w:csb0="00000000" w:csb1="00000000"/>
  </w:font>
  <w:font w:name="Tahoma">
    <w:panose1 w:val="020B0604030504040204"/>
    <w:charset w:val="00"/>
    <w:family w:val="auto"/>
    <w:pitch w:val="default"/>
    <w:sig w:usb0="E1002EFF" w:usb1="C000605B" w:usb2="00000029" w:usb3="00000000" w:csb0="200101FF" w:csb1="20280000"/>
  </w:font>
  <w:font w:name="OpenSymbol">
    <w:altName w:val="Segoe Print"/>
    <w:panose1 w:val="00000000000000000000"/>
    <w:charset w:val="00"/>
    <w:family w:val="auto"/>
    <w:pitch w:val="default"/>
    <w:sig w:usb0="00000000" w:usb1="00000000" w:usb2="00000000" w:usb3="00000000" w:csb0="00000000" w:csb1="00000000"/>
  </w:font>
  <w:font w:name="黑体">
    <w:altName w:val="SimSun"/>
    <w:panose1 w:val="00000000000000000000"/>
    <w:charset w:val="00"/>
    <w:family w:val="auto"/>
    <w:pitch w:val="default"/>
    <w:sig w:usb0="00000000" w:usb1="00000000" w:usb2="00000000" w:usb3="00000000" w:csb0="0000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1000000"/>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footnote w:type="separator" w:id="0">
    <w:p>
      <w:pPr>
        <w:spacing w:before="0" w:after="0" w:line="240" w:lineRule="auto"/>
      </w:pPr>
      <w:r>
        <w:separator/>
      </w:r>
    </w:p>
  </w:footnote>
  <w:footnote w:type="continuationSeparator" w:id="1">
    <w:p>
      <w:pPr>
        <w:spacing w:before="0"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3000000">
    <w:pPr>
      <w:pStyle w:val="14"/>
    </w:pPr>
    <w:r>
      <mc:AlternateContent>
        <mc:Choice Requires="wps">
          <w:drawing>
            <wp:anchor distT="0" distB="0" distL="0" distR="0" simplePos="0" relativeHeight="251659264" behindDoc="0" locked="0" layoutInCell="1" allowOverlap="1">
              <wp:simplePos x="0" y="0"/>
              <wp:positionH relativeFrom="margin">
                <wp:align>center</wp:align>
              </wp:positionH>
              <wp:positionV relativeFrom="paragraph">
                <wp:posOffset>635</wp:posOffset>
              </wp:positionV>
              <wp:extent cx="13970" cy="174625"/>
              <wp:effectExtent l="0" t="0" r="5080" b="15875"/>
              <wp:wrapSquare wrapText="bothSides"/>
              <wp:docPr id="1" name="Picture 1"/>
              <wp:cNvGraphicFramePr/>
              <a:graphic xmlns:a="http://schemas.openxmlformats.org/drawingml/2006/main">
                <a:graphicData uri="http://schemas.microsoft.com/office/word/2010/wordprocessingShape">
                  <wps:wsp>
                    <wps:cNvSpPr/>
                    <wps:spPr>
                      <a:xfrm>
                        <a:off x="0" y="0"/>
                        <a:ext cx="13970" cy="174625"/>
                      </a:xfrm>
                      <a:custGeom>
                        <a:avLst/>
                        <a:gdLst>
                          <a:gd name="COTextRectL" fmla="val 0"/>
                          <a:gd name="COTextRectT" fmla="val 0"/>
                          <a:gd name="COTextRectR" fmla="val 1"/>
                          <a:gd name="COTextRectB" fmla="val 1"/>
                          <a:gd name="ODFLeft" fmla="val 0"/>
                          <a:gd name="ODFTop" fmla="val 0"/>
                          <a:gd name="ODFRight" fmla="val 21600"/>
                          <a:gd name="ODFBottom" fmla="val 21600"/>
                          <a:gd name="ODFWidth" fmla="val 21600"/>
                          <a:gd name="ODFHeight" fmla="val 21600"/>
                          <a:gd name="OXMLTextRectL" fmla="*/ COTextRectL w 1"/>
                          <a:gd name="OXMLTextRectT" fmla="*/ COTextRectT h 1"/>
                          <a:gd name="OXMLTextRectR" fmla="*/ COTextRectR w 1"/>
                          <a:gd name="OXMLTextRectB" fmla="*/ COTextRectB h 1"/>
                        </a:gdLst>
                        <a:ahLst/>
                        <a:cxnLst/>
                        <a:rect l="OXMLTextRectL" t="OXMLTextRectT" r="OXMLTextRectR" b="OXMLTextRectB"/>
                        <a:pathLst>
                          <a:path w="21600" h="21600">
                            <a:moveTo>
                              <a:pt x="0" y="0"/>
                            </a:moveTo>
                            <a:lnTo>
                              <a:pt x="0" y="21600"/>
                            </a:lnTo>
                            <a:lnTo>
                              <a:pt x="21600" y="21600"/>
                            </a:lnTo>
                            <a:lnTo>
                              <a:pt x="21600" y="0"/>
                            </a:lnTo>
                            <a:close/>
                          </a:path>
                        </a:pathLst>
                      </a:custGeom>
                      <a:solidFill>
                        <a:srgbClr val="FFFFFF"/>
                      </a:solidFill>
                      <a:ln>
                        <a:noFill/>
                      </a:ln>
                    </wps:spPr>
                    <wps:txbx>
                      <w:txbxContent>
                        <w:p w14:paraId="04000000">
                          <w:pPr>
                            <w:pStyle w:val="14"/>
                          </w:pPr>
                        </w:p>
                      </w:txbxContent>
                    </wps:txbx>
                    <wps:bodyPr lIns="0" tIns="0" rIns="0" bIns="0" anchor="t">
                      <a:noAutofit/>
                    </wps:bodyPr>
                  </wps:wsp>
                </a:graphicData>
              </a:graphic>
            </wp:anchor>
          </w:drawing>
        </mc:Choice>
        <mc:Fallback>
          <w:pict>
            <v:shape id="Picture 1" o:spid="_x0000_s1026" o:spt="100" style="position:absolute;left:0pt;margin-top:0.05pt;height:13.75pt;width:1.1pt;mso-position-horizontal:center;mso-position-horizontal-relative:margin;mso-wrap-distance-bottom:0pt;mso-wrap-distance-left:0pt;mso-wrap-distance-right:0pt;mso-wrap-distance-top:0pt;z-index:251659264;mso-width-relative:page;mso-height-relative:page;" fillcolor="#FFFFFF" filled="t" stroked="f" coordsize="21600,21600" o:gfxdata="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" path="m0,0l0,21600,21600,21600,21600,0xe">
              <v:path textboxrect="0,0,21600,21600"/>
              <v:fill on="t" focussize="0,0"/>
              <v:stroke on="f"/>
              <v:imagedata o:title=""/>
              <o:lock v:ext="edit" aspectratio="f"/>
              <v:textbox inset="0mm,0mm,0mm,0mm">
                <w:txbxContent>
                  <w:p w14:paraId="04000000">
                    <w:pPr>
                      <w:pStyle w:val="14"/>
                    </w:pPr>
                  </w:p>
                </w:txbxContent>
              </v:textbox>
              <w10:wrap type="square"/>
            </v:shape>
          </w:pict>
        </mc:Fallback>
      </mc:AlternateConten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B5E306ED"/>
    <w:multiLevelType w:val="multilevel"/>
    <w:tmpl w:val="B5E306ED"/>
    <w:lvl w:ilvl="0" w:tentative="0">
      <w:start w:val="5"/>
      <w:numFmt w:val="decimal"/>
      <w:lvlText w:val="%1."/>
      <w:lvlJc w:val="left"/>
      <w:pPr>
        <w:tabs>
          <w:tab w:val="left" w:pos="720"/>
        </w:tabs>
        <w:ind w:left="720" w:hanging="360"/>
      </w:pPr>
    </w:lvl>
    <w:lvl w:ilvl="1" w:tentative="0">
      <w:start w:val="1"/>
      <w:numFmt w:val="decimal"/>
      <w:lvlText w:val="%2."/>
      <w:lvlJc w:val="left"/>
      <w:pPr>
        <w:tabs>
          <w:tab w:val="left" w:pos="1080"/>
        </w:tabs>
        <w:ind w:left="1080" w:hanging="360"/>
      </w:pPr>
    </w:lvl>
    <w:lvl w:ilvl="2" w:tentative="0">
      <w:start w:val="1"/>
      <w:numFmt w:val="decimal"/>
      <w:lvlText w:val="%3."/>
      <w:lvlJc w:val="left"/>
      <w:pPr>
        <w:tabs>
          <w:tab w:val="left" w:pos="1440"/>
        </w:tabs>
        <w:ind w:left="1440" w:hanging="360"/>
      </w:pPr>
    </w:lvl>
    <w:lvl w:ilvl="3" w:tentative="0">
      <w:start w:val="1"/>
      <w:numFmt w:val="decimal"/>
      <w:lvlText w:val="%4."/>
      <w:lvlJc w:val="left"/>
      <w:pPr>
        <w:tabs>
          <w:tab w:val="left" w:pos="1800"/>
        </w:tabs>
        <w:ind w:left="1800" w:hanging="360"/>
      </w:pPr>
    </w:lvl>
    <w:lvl w:ilvl="4" w:tentative="0">
      <w:start w:val="1"/>
      <w:numFmt w:val="decimal"/>
      <w:lvlText w:val="%5."/>
      <w:lvlJc w:val="left"/>
      <w:pPr>
        <w:tabs>
          <w:tab w:val="left" w:pos="2160"/>
        </w:tabs>
        <w:ind w:left="2160" w:hanging="360"/>
      </w:pPr>
    </w:lvl>
    <w:lvl w:ilvl="5" w:tentative="0">
      <w:start w:val="1"/>
      <w:numFmt w:val="decimal"/>
      <w:lvlText w:val="%6."/>
      <w:lvlJc w:val="left"/>
      <w:pPr>
        <w:tabs>
          <w:tab w:val="left" w:pos="2520"/>
        </w:tabs>
        <w:ind w:left="2520" w:hanging="360"/>
      </w:pPr>
    </w:lvl>
    <w:lvl w:ilvl="6" w:tentative="0">
      <w:start w:val="1"/>
      <w:numFmt w:val="decimal"/>
      <w:lvlText w:val="%7."/>
      <w:lvlJc w:val="left"/>
      <w:pPr>
        <w:tabs>
          <w:tab w:val="left" w:pos="2880"/>
        </w:tabs>
        <w:ind w:left="2880" w:hanging="360"/>
      </w:pPr>
    </w:lvl>
    <w:lvl w:ilvl="7" w:tentative="0">
      <w:start w:val="1"/>
      <w:numFmt w:val="decimal"/>
      <w:lvlText w:val="%8."/>
      <w:lvlJc w:val="left"/>
      <w:pPr>
        <w:tabs>
          <w:tab w:val="left" w:pos="3240"/>
        </w:tabs>
        <w:ind w:left="3240" w:hanging="360"/>
      </w:pPr>
    </w:lvl>
    <w:lvl w:ilvl="8" w:tentative="0">
      <w:start w:val="1"/>
      <w:numFmt w:val="decimal"/>
      <w:lvlText w:val="%9."/>
      <w:lvlJc w:val="left"/>
      <w:pPr>
        <w:tabs>
          <w:tab w:val="left" w:pos="3600"/>
        </w:tabs>
        <w:ind w:left="3600" w:hanging="360"/>
      </w:pPr>
    </w:lvl>
  </w:abstractNum>
  <w:abstractNum w:abstractNumId="1">
    <w:nsid w:val="BF205925"/>
    <w:multiLevelType w:val="multilevel"/>
    <w:tmpl w:val="BF205925"/>
    <w:lvl w:ilvl="0" w:tentative="0">
      <w:start w:val="3"/>
      <w:numFmt w:val="decimal"/>
      <w:lvlText w:val="%1."/>
      <w:lvlJc w:val="left"/>
      <w:pPr>
        <w:tabs>
          <w:tab w:val="left" w:pos="720"/>
        </w:tabs>
        <w:ind w:left="720" w:hanging="360"/>
      </w:pPr>
    </w:lvl>
    <w:lvl w:ilvl="1" w:tentative="0">
      <w:start w:val="1"/>
      <w:numFmt w:val="decimal"/>
      <w:lvlText w:val="%2."/>
      <w:lvlJc w:val="left"/>
      <w:pPr>
        <w:tabs>
          <w:tab w:val="left" w:pos="1080"/>
        </w:tabs>
        <w:ind w:left="1080" w:hanging="360"/>
      </w:pPr>
    </w:lvl>
    <w:lvl w:ilvl="2" w:tentative="0">
      <w:start w:val="1"/>
      <w:numFmt w:val="decimal"/>
      <w:lvlText w:val="%3."/>
      <w:lvlJc w:val="left"/>
      <w:pPr>
        <w:tabs>
          <w:tab w:val="left" w:pos="1440"/>
        </w:tabs>
        <w:ind w:left="1440" w:hanging="360"/>
      </w:pPr>
    </w:lvl>
    <w:lvl w:ilvl="3" w:tentative="0">
      <w:start w:val="1"/>
      <w:numFmt w:val="decimal"/>
      <w:lvlText w:val="%4."/>
      <w:lvlJc w:val="left"/>
      <w:pPr>
        <w:tabs>
          <w:tab w:val="left" w:pos="1800"/>
        </w:tabs>
        <w:ind w:left="1800" w:hanging="360"/>
      </w:pPr>
    </w:lvl>
    <w:lvl w:ilvl="4" w:tentative="0">
      <w:start w:val="1"/>
      <w:numFmt w:val="decimal"/>
      <w:lvlText w:val="%5."/>
      <w:lvlJc w:val="left"/>
      <w:pPr>
        <w:tabs>
          <w:tab w:val="left" w:pos="2160"/>
        </w:tabs>
        <w:ind w:left="2160" w:hanging="360"/>
      </w:pPr>
    </w:lvl>
    <w:lvl w:ilvl="5" w:tentative="0">
      <w:start w:val="1"/>
      <w:numFmt w:val="decimal"/>
      <w:lvlText w:val="%6."/>
      <w:lvlJc w:val="left"/>
      <w:pPr>
        <w:tabs>
          <w:tab w:val="left" w:pos="2520"/>
        </w:tabs>
        <w:ind w:left="2520" w:hanging="360"/>
      </w:pPr>
    </w:lvl>
    <w:lvl w:ilvl="6" w:tentative="0">
      <w:start w:val="1"/>
      <w:numFmt w:val="decimal"/>
      <w:lvlText w:val="%7."/>
      <w:lvlJc w:val="left"/>
      <w:pPr>
        <w:tabs>
          <w:tab w:val="left" w:pos="2880"/>
        </w:tabs>
        <w:ind w:left="2880" w:hanging="360"/>
      </w:pPr>
    </w:lvl>
    <w:lvl w:ilvl="7" w:tentative="0">
      <w:start w:val="1"/>
      <w:numFmt w:val="decimal"/>
      <w:lvlText w:val="%8."/>
      <w:lvlJc w:val="left"/>
      <w:pPr>
        <w:tabs>
          <w:tab w:val="left" w:pos="3240"/>
        </w:tabs>
        <w:ind w:left="3240" w:hanging="360"/>
      </w:pPr>
    </w:lvl>
    <w:lvl w:ilvl="8" w:tentative="0">
      <w:start w:val="1"/>
      <w:numFmt w:val="decimal"/>
      <w:lvlText w:val="%9."/>
      <w:lvlJc w:val="left"/>
      <w:pPr>
        <w:tabs>
          <w:tab w:val="left" w:pos="3600"/>
        </w:tabs>
        <w:ind w:left="3600" w:hanging="360"/>
      </w:pPr>
    </w:lvl>
  </w:abstractNum>
  <w:abstractNum w:abstractNumId="2">
    <w:nsid w:val="CF092B84"/>
    <w:multiLevelType w:val="multilevel"/>
    <w:tmpl w:val="CF092B84"/>
    <w:lvl w:ilvl="0" w:tentative="0">
      <w:start w:val="1"/>
      <w:numFmt w:val="decimal"/>
      <w:lvlText w:val=""/>
      <w:lvlJc w:val="left"/>
      <w:pPr>
        <w:tabs>
          <w:tab w:val="left" w:pos="0"/>
        </w:tabs>
        <w:ind w:left="720" w:hanging="360"/>
      </w:pPr>
    </w:lvl>
    <w:lvl w:ilvl="1" w:tentative="0">
      <w:start w:val="1"/>
      <w:numFmt w:val="decimal"/>
      <w:lvlText w:val=""/>
      <w:lvlJc w:val="left"/>
      <w:pPr>
        <w:tabs>
          <w:tab w:val="left" w:pos="0"/>
        </w:tabs>
        <w:ind w:left="1080" w:hanging="360"/>
      </w:pPr>
    </w:lvl>
    <w:lvl w:ilvl="2" w:tentative="0">
      <w:start w:val="1"/>
      <w:numFmt w:val="decimal"/>
      <w:lvlText w:val=""/>
      <w:lvlJc w:val="left"/>
      <w:pPr>
        <w:tabs>
          <w:tab w:val="left" w:pos="0"/>
        </w:tabs>
        <w:ind w:left="1440" w:hanging="360"/>
      </w:pPr>
    </w:lvl>
    <w:lvl w:ilvl="3" w:tentative="0">
      <w:start w:val="1"/>
      <w:numFmt w:val="decimal"/>
      <w:lvlText w:val=""/>
      <w:lvlJc w:val="left"/>
      <w:pPr>
        <w:tabs>
          <w:tab w:val="left" w:pos="0"/>
        </w:tabs>
        <w:ind w:left="1800" w:hanging="360"/>
      </w:pPr>
    </w:lvl>
    <w:lvl w:ilvl="4" w:tentative="0">
      <w:start w:val="1"/>
      <w:numFmt w:val="decimal"/>
      <w:lvlText w:val=""/>
      <w:lvlJc w:val="left"/>
      <w:pPr>
        <w:tabs>
          <w:tab w:val="left" w:pos="0"/>
        </w:tabs>
        <w:ind w:left="2160" w:hanging="360"/>
      </w:pPr>
    </w:lvl>
    <w:lvl w:ilvl="5" w:tentative="0">
      <w:start w:val="1"/>
      <w:numFmt w:val="decimal"/>
      <w:lvlText w:val=""/>
      <w:lvlJc w:val="left"/>
      <w:pPr>
        <w:tabs>
          <w:tab w:val="left" w:pos="0"/>
        </w:tabs>
        <w:ind w:left="2520" w:hanging="360"/>
      </w:pPr>
    </w:lvl>
    <w:lvl w:ilvl="6" w:tentative="0">
      <w:start w:val="1"/>
      <w:numFmt w:val="decimal"/>
      <w:lvlText w:val=""/>
      <w:lvlJc w:val="left"/>
      <w:pPr>
        <w:tabs>
          <w:tab w:val="left" w:pos="0"/>
        </w:tabs>
        <w:ind w:left="2880" w:hanging="360"/>
      </w:pPr>
    </w:lvl>
    <w:lvl w:ilvl="7" w:tentative="0">
      <w:start w:val="1"/>
      <w:numFmt w:val="decimal"/>
      <w:lvlText w:val=""/>
      <w:lvlJc w:val="left"/>
      <w:pPr>
        <w:tabs>
          <w:tab w:val="left" w:pos="0"/>
        </w:tabs>
        <w:ind w:left="3240" w:hanging="360"/>
      </w:pPr>
    </w:lvl>
    <w:lvl w:ilvl="8" w:tentative="0">
      <w:start w:val="1"/>
      <w:numFmt w:val="decimal"/>
      <w:lvlText w:val=""/>
      <w:lvlJc w:val="left"/>
      <w:pPr>
        <w:tabs>
          <w:tab w:val="left" w:pos="0"/>
        </w:tabs>
        <w:ind w:left="3600" w:hanging="360"/>
      </w:pPr>
    </w:lvl>
  </w:abstractNum>
  <w:abstractNum w:abstractNumId="3">
    <w:nsid w:val="0053208E"/>
    <w:multiLevelType w:val="multilevel"/>
    <w:tmpl w:val="0053208E"/>
    <w:lvl w:ilvl="0" w:tentative="0">
      <w:start w:val="1"/>
      <w:numFmt w:val="decimal"/>
      <w:pStyle w:val="2"/>
      <w:lvlText w:val=""/>
      <w:lvlJc w:val="left"/>
      <w:pPr>
        <w:tabs>
          <w:tab w:val="left" w:pos="432"/>
        </w:tabs>
        <w:ind w:left="432" w:hanging="432"/>
      </w:pPr>
    </w:lvl>
    <w:lvl w:ilvl="1" w:tentative="0">
      <w:start w:val="1"/>
      <w:numFmt w:val="decimal"/>
      <w:lvlText w:val=""/>
      <w:lvlJc w:val="left"/>
      <w:pPr>
        <w:tabs>
          <w:tab w:val="left" w:pos="576"/>
        </w:tabs>
        <w:ind w:left="576" w:hanging="576"/>
      </w:pPr>
    </w:lvl>
    <w:lvl w:ilvl="2" w:tentative="0">
      <w:start w:val="1"/>
      <w:numFmt w:val="decimal"/>
      <w:lvlText w:val=""/>
      <w:lvlJc w:val="left"/>
      <w:pPr>
        <w:tabs>
          <w:tab w:val="left" w:pos="720"/>
        </w:tabs>
        <w:ind w:left="720" w:hanging="720"/>
      </w:pPr>
    </w:lvl>
    <w:lvl w:ilvl="3" w:tentative="0">
      <w:start w:val="1"/>
      <w:numFmt w:val="decimal"/>
      <w:lvlText w:val=""/>
      <w:lvlJc w:val="left"/>
      <w:pPr>
        <w:tabs>
          <w:tab w:val="left" w:pos="864"/>
        </w:tabs>
        <w:ind w:left="864" w:hanging="864"/>
      </w:pPr>
    </w:lvl>
    <w:lvl w:ilvl="4" w:tentative="0">
      <w:start w:val="1"/>
      <w:numFmt w:val="decimal"/>
      <w:lvlText w:val=""/>
      <w:lvlJc w:val="left"/>
      <w:pPr>
        <w:tabs>
          <w:tab w:val="left" w:pos="1008"/>
        </w:tabs>
        <w:ind w:left="1008" w:hanging="1008"/>
      </w:pPr>
    </w:lvl>
    <w:lvl w:ilvl="5" w:tentative="0">
      <w:start w:val="1"/>
      <w:numFmt w:val="decimal"/>
      <w:lvlText w:val=""/>
      <w:lvlJc w:val="left"/>
      <w:pPr>
        <w:tabs>
          <w:tab w:val="left" w:pos="1152"/>
        </w:tabs>
        <w:ind w:left="1152" w:hanging="1152"/>
      </w:pPr>
    </w:lvl>
    <w:lvl w:ilvl="6" w:tentative="0">
      <w:start w:val="1"/>
      <w:numFmt w:val="decimal"/>
      <w:lvlText w:val=""/>
      <w:lvlJc w:val="left"/>
      <w:pPr>
        <w:tabs>
          <w:tab w:val="left" w:pos="1296"/>
        </w:tabs>
        <w:ind w:left="1296" w:hanging="1296"/>
      </w:pPr>
    </w:lvl>
    <w:lvl w:ilvl="7" w:tentative="0">
      <w:start w:val="1"/>
      <w:numFmt w:val="decimal"/>
      <w:lvlText w:val=""/>
      <w:lvlJc w:val="left"/>
      <w:pPr>
        <w:tabs>
          <w:tab w:val="left" w:pos="1440"/>
        </w:tabs>
        <w:ind w:left="1440" w:hanging="1440"/>
      </w:pPr>
    </w:lvl>
    <w:lvl w:ilvl="8" w:tentative="0">
      <w:start w:val="1"/>
      <w:numFmt w:val="decimal"/>
      <w:lvlText w:val=""/>
      <w:lvlJc w:val="left"/>
      <w:pPr>
        <w:tabs>
          <w:tab w:val="left" w:pos="1584"/>
        </w:tabs>
        <w:ind w:left="1584" w:hanging="1584"/>
      </w:pPr>
    </w:lvl>
  </w:abstractNum>
  <w:abstractNum w:abstractNumId="4">
    <w:nsid w:val="59ADCABA"/>
    <w:multiLevelType w:val="multilevel"/>
    <w:tmpl w:val="59ADCABA"/>
    <w:lvl w:ilvl="0" w:tentative="0">
      <w:start w:val="1"/>
      <w:numFmt w:val="decimal"/>
      <w:lvlText w:val="%1."/>
      <w:lvlJc w:val="left"/>
      <w:pPr>
        <w:tabs>
          <w:tab w:val="left" w:pos="720"/>
        </w:tabs>
        <w:ind w:left="720" w:hanging="360"/>
      </w:pPr>
    </w:lvl>
    <w:lvl w:ilvl="1" w:tentative="0">
      <w:start w:val="2"/>
      <w:numFmt w:val="decimal"/>
      <w:lvlText w:val="%1.%2."/>
      <w:lvlJc w:val="left"/>
      <w:pPr>
        <w:tabs>
          <w:tab w:val="left" w:pos="1080"/>
        </w:tabs>
        <w:ind w:left="1080" w:hanging="360"/>
      </w:pPr>
    </w:lvl>
    <w:lvl w:ilvl="2" w:tentative="0">
      <w:start w:val="1"/>
      <w:numFmt w:val="decimal"/>
      <w:lvlText w:val="%1.%2.%3."/>
      <w:lvlJc w:val="left"/>
      <w:pPr>
        <w:tabs>
          <w:tab w:val="left" w:pos="1440"/>
        </w:tabs>
        <w:ind w:left="1440" w:hanging="360"/>
      </w:pPr>
    </w:lvl>
    <w:lvl w:ilvl="3" w:tentative="0">
      <w:start w:val="1"/>
      <w:numFmt w:val="decimal"/>
      <w:lvlText w:val="%1.%2.%3.%4."/>
      <w:lvlJc w:val="left"/>
      <w:pPr>
        <w:tabs>
          <w:tab w:val="left" w:pos="1800"/>
        </w:tabs>
        <w:ind w:left="1800" w:hanging="360"/>
      </w:pPr>
    </w:lvl>
    <w:lvl w:ilvl="4" w:tentative="0">
      <w:start w:val="1"/>
      <w:numFmt w:val="decimal"/>
      <w:lvlText w:val="%1.%2.%3.%4.%5."/>
      <w:lvlJc w:val="left"/>
      <w:pPr>
        <w:tabs>
          <w:tab w:val="left" w:pos="2160"/>
        </w:tabs>
        <w:ind w:left="2160" w:hanging="360"/>
      </w:pPr>
    </w:lvl>
    <w:lvl w:ilvl="5" w:tentative="0">
      <w:start w:val="1"/>
      <w:numFmt w:val="decimal"/>
      <w:lvlText w:val="%1.%2.%3.%4.%5.%6."/>
      <w:lvlJc w:val="left"/>
      <w:pPr>
        <w:tabs>
          <w:tab w:val="left" w:pos="2520"/>
        </w:tabs>
        <w:ind w:left="2520" w:hanging="360"/>
      </w:pPr>
    </w:lvl>
    <w:lvl w:ilvl="6" w:tentative="0">
      <w:start w:val="1"/>
      <w:numFmt w:val="decimal"/>
      <w:lvlText w:val="%1.%2.%3.%4.%5.%6.%7."/>
      <w:lvlJc w:val="left"/>
      <w:pPr>
        <w:tabs>
          <w:tab w:val="left" w:pos="2880"/>
        </w:tabs>
        <w:ind w:left="2880" w:hanging="360"/>
      </w:pPr>
    </w:lvl>
    <w:lvl w:ilvl="7" w:tentative="0">
      <w:start w:val="1"/>
      <w:numFmt w:val="decimal"/>
      <w:lvlText w:val="%1.%2.%3.%4.%5.%6.%7.%8."/>
      <w:lvlJc w:val="left"/>
      <w:pPr>
        <w:tabs>
          <w:tab w:val="left" w:pos="3240"/>
        </w:tabs>
        <w:ind w:left="3240" w:hanging="360"/>
      </w:pPr>
    </w:lvl>
    <w:lvl w:ilvl="8" w:tentative="0">
      <w:start w:val="1"/>
      <w:numFmt w:val="decimal"/>
      <w:lvlText w:val="%1.%2.%3.%4.%5.%6.%7.%8.%9."/>
      <w:lvlJc w:val="left"/>
      <w:pPr>
        <w:tabs>
          <w:tab w:val="left" w:pos="3600"/>
        </w:tabs>
        <w:ind w:left="3600" w:hanging="360"/>
      </w:pPr>
    </w:lvl>
  </w:abstractNum>
  <w:num w:numId="1">
    <w:abstractNumId w:val="3"/>
  </w:num>
  <w:num w:numId="2">
    <w:abstractNumId w:val="2"/>
  </w:num>
  <w:num w:numId="3">
    <w:abstractNumId w:val="4"/>
  </w:num>
  <w:num w:numId="4">
    <w:abstractNumId w:val="1"/>
  </w:num>
  <w:num w:numId="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30"/>
  <w:documentProtection w:enforcement="0"/>
  <w:defaultTabStop w:val="709"/>
  <w:footnotePr>
    <w:footnote w:id="0"/>
    <w:footnote w:id="1"/>
  </w:footnotePr>
  <w:endnotePr>
    <w:endnote w:id="0"/>
    <w:endnote w:id="1"/>
  </w:endnotePr>
  <w:compat>
    <w:compatSetting w:name="compatibilityMode" w:uri="http://schemas.microsoft.com/office/word" w:val="15"/>
  </w:compat>
  <w:rsids>
    <w:rsidRoot w:val="00000000"/>
    <w:rsid w:val="362B2848"/>
    <w:rsid w:val="3CFB27C9"/>
    <w:rsid w:val="6E9B2FE6"/>
  </w:rsids>
  <m:mathPr>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nhideWhenUsed="0" w:uiPriority="9" w:semiHidden="0" w:name="heading 2"/>
    <w:lsdException w:qFormat="1" w:unhideWhenUsed="0" w:uiPriority="9" w:semiHidden="0" w:name="heading 3"/>
    <w:lsdException w:qFormat="1" w:unhideWhenUsed="0" w:uiPriority="9" w:semiHidden="0" w:name="heading 4"/>
    <w:lsdException w:qFormat="1" w:unhideWhenUsed="0" w:uiPriority="9" w:semiHidden="0"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nhideWhenUsed="0" w:uiPriority="39" w:semiHidden="0" w:name="toc 1"/>
    <w:lsdException w:unhideWhenUsed="0" w:uiPriority="39" w:semiHidden="0" w:name="toc 2"/>
    <w:lsdException w:qFormat="1" w:unhideWhenUsed="0" w:uiPriority="39" w:semiHidden="0" w:name="toc 3"/>
    <w:lsdException w:unhideWhenUsed="0" w:uiPriority="39" w:semiHidden="0" w:name="toc 4"/>
    <w:lsdException w:unhideWhenUsed="0" w:uiPriority="39" w:semiHidden="0" w:name="toc 5"/>
    <w:lsdException w:unhideWhenUsed="0" w:uiPriority="39" w:semiHidden="0" w:name="toc 6"/>
    <w:lsdException w:unhideWhenUsed="0" w:uiPriority="39" w:semiHidden="0" w:name="toc 7"/>
    <w:lsdException w:qFormat="1" w:unhideWhenUsed="0" w:uiPriority="39" w:semiHidden="0" w:name="toc 8"/>
    <w:lsdException w:unhideWhenUsed="0" w:uiPriority="39" w:semiHidden="0" w:name="toc 9"/>
    <w:lsdException w:uiPriority="99" w:name="Normal Indent"/>
    <w:lsdException w:uiPriority="99" w:name="footnote text"/>
    <w:lsdException w:uiPriority="99" w:name="annotation text"/>
    <w:lsdException w:qFormat="1" w:unhideWhenUsed="0" w:uiPriority="0" w:semiHidden="0" w:name="header"/>
    <w:lsdException w:uiPriority="99" w:name="footer"/>
    <w:lsdException w:uiPriority="99" w:name="index heading"/>
    <w:lsdException w:uiPriority="99"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qFormat="1" w:unhideWhenUsed="0" w:uiPriority="0" w:semiHidden="0" w:name="page number"/>
    <w:lsdException w:uiPriority="99" w:name="endnote reference"/>
    <w:lsdException w:uiPriority="99" w:name="endnote text"/>
    <w:lsdException w:uiPriority="99" w:name="table of authorities"/>
    <w:lsdException w:uiPriority="99" w:name="macro"/>
    <w:lsdException w:uiPriority="99" w:name="toa heading"/>
    <w:lsdException w:qFormat="1" w:unhideWhenUsed="0" w:uiPriority="0" w:semiHidden="0"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unhideWhenUsed="0" w:uiPriority="0" w:semiHidden="0" w:name="Default Paragraph Font"/>
    <w:lsdException w:unhideWhenUsed="0" w:uiPriority="0" w:semiHidden="0"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unhideWhenUsed="0" w:uiPriority="0" w:semiHidden="0" w:name="Hyperlink"/>
    <w:lsdException w:uiPriority="99" w:name="FollowedHyperlink"/>
    <w:lsdException w:qFormat="1" w:unhideWhenUsed="0" w:uiPriority="0" w:semiHidden="0" w:name="Strong"/>
    <w:lsdException w:uiPriority="99" w:name="Emphasis"/>
    <w:lsdException w:uiPriority="99" w:name="Document Map"/>
    <w:lsdException w:uiPriority="99" w:name="Plain Text"/>
    <w:lsdException w:uiPriority="99" w:name="E-mail Signature"/>
    <w:lsdException w:qFormat="1" w:unhideWhenUsed="0" w:uiPriority="0" w:semiHidden="0"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unhideWhenUsed="0" w:uiPriority="0" w:semiHidden="0"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nhideWhenUsed="0" w:uiPriority="0" w:semiHidden="0" w:name="Balloon Text"/>
    <w:lsdException w:uiPriority="99" w:name="Table Grid"/>
    <w:lsdException w:uiPriority="99" w:name="Table Theme"/>
  </w:latentStyles>
  <w:style w:type="paragraph" w:default="1" w:styleId="1">
    <w:name w:val="Normal"/>
    <w:qFormat/>
    <w:uiPriority w:val="0"/>
    <w:pPr>
      <w:spacing w:before="0" w:after="0" w:line="240" w:lineRule="auto"/>
      <w:ind w:left="0" w:right="0" w:firstLine="0"/>
      <w:jc w:val="left"/>
    </w:pPr>
    <w:rPr>
      <w:rFonts w:ascii="Times New Roman" w:hAnsi="Times New Roman" w:eastAsiaTheme="minorEastAsia" w:cstheme="minorBidi"/>
      <w:color w:val="000000"/>
      <w:spacing w:val="0"/>
      <w:sz w:val="24"/>
    </w:rPr>
  </w:style>
  <w:style w:type="paragraph" w:styleId="2">
    <w:name w:val="heading 1"/>
    <w:basedOn w:val="1"/>
    <w:next w:val="1"/>
    <w:qFormat/>
    <w:uiPriority w:val="9"/>
    <w:pPr>
      <w:keepNext/>
      <w:numPr>
        <w:ilvl w:val="0"/>
        <w:numId w:val="1"/>
      </w:numPr>
      <w:spacing w:line="220" w:lineRule="exact"/>
      <w:jc w:val="center"/>
      <w:outlineLvl w:val="0"/>
    </w:pPr>
    <w:rPr>
      <w:b/>
      <w:sz w:val="26"/>
    </w:rPr>
  </w:style>
  <w:style w:type="paragraph" w:styleId="3">
    <w:name w:val="heading 2"/>
    <w:next w:val="1"/>
    <w:qFormat/>
    <w:uiPriority w:val="9"/>
    <w:pPr>
      <w:spacing w:before="120" w:after="120" w:line="240" w:lineRule="auto"/>
      <w:ind w:left="0" w:right="0" w:firstLine="0"/>
      <w:jc w:val="both"/>
      <w:outlineLvl w:val="1"/>
    </w:pPr>
    <w:rPr>
      <w:rFonts w:ascii="XO Thames" w:hAnsi="XO Thames" w:eastAsiaTheme="minorEastAsia" w:cstheme="minorBidi"/>
      <w:b/>
      <w:color w:val="000000"/>
      <w:spacing w:val="0"/>
      <w:sz w:val="28"/>
    </w:rPr>
  </w:style>
  <w:style w:type="paragraph" w:styleId="4">
    <w:name w:val="heading 3"/>
    <w:next w:val="1"/>
    <w:qFormat/>
    <w:uiPriority w:val="9"/>
    <w:pPr>
      <w:spacing w:before="120" w:after="120" w:line="240" w:lineRule="auto"/>
      <w:ind w:left="0" w:right="0" w:firstLine="0"/>
      <w:jc w:val="both"/>
      <w:outlineLvl w:val="2"/>
    </w:pPr>
    <w:rPr>
      <w:rFonts w:ascii="XO Thames" w:hAnsi="XO Thames" w:eastAsiaTheme="minorEastAsia" w:cstheme="minorBidi"/>
      <w:b/>
      <w:color w:val="000000"/>
      <w:spacing w:val="0"/>
      <w:sz w:val="26"/>
    </w:rPr>
  </w:style>
  <w:style w:type="paragraph" w:styleId="5">
    <w:name w:val="heading 4"/>
    <w:next w:val="1"/>
    <w:qFormat/>
    <w:uiPriority w:val="9"/>
    <w:pPr>
      <w:spacing w:before="120" w:after="120" w:line="240" w:lineRule="auto"/>
      <w:ind w:left="0" w:right="0" w:firstLine="0"/>
      <w:jc w:val="both"/>
      <w:outlineLvl w:val="3"/>
    </w:pPr>
    <w:rPr>
      <w:rFonts w:ascii="XO Thames" w:hAnsi="XO Thames" w:eastAsiaTheme="minorEastAsia" w:cstheme="minorBidi"/>
      <w:b/>
      <w:color w:val="000000"/>
      <w:spacing w:val="0"/>
      <w:sz w:val="24"/>
    </w:rPr>
  </w:style>
  <w:style w:type="paragraph" w:styleId="6">
    <w:name w:val="heading 5"/>
    <w:next w:val="1"/>
    <w:qFormat/>
    <w:uiPriority w:val="9"/>
    <w:pPr>
      <w:spacing w:before="120" w:after="120" w:line="240" w:lineRule="auto"/>
      <w:ind w:left="0" w:right="0" w:firstLine="0"/>
      <w:jc w:val="both"/>
      <w:outlineLvl w:val="4"/>
    </w:pPr>
    <w:rPr>
      <w:rFonts w:ascii="XO Thames" w:hAnsi="XO Thames" w:eastAsiaTheme="minorEastAsia" w:cstheme="minorBidi"/>
      <w:b/>
      <w:color w:val="000000"/>
      <w:spacing w:val="0"/>
      <w:sz w:val="22"/>
    </w:rPr>
  </w:style>
  <w:style w:type="character" w:default="1" w:styleId="7">
    <w:name w:val="Default Paragraph Font"/>
    <w:uiPriority w:val="0"/>
  </w:style>
  <w:style w:type="table" w:default="1" w:styleId="8">
    <w:name w:val="Normal Table"/>
    <w:uiPriority w:val="0"/>
    <w:tblPr>
      <w:tblCellMar>
        <w:top w:w="0" w:type="dxa"/>
        <w:left w:w="108" w:type="dxa"/>
        <w:bottom w:w="0" w:type="dxa"/>
        <w:right w:w="108" w:type="dxa"/>
      </w:tblCellMar>
    </w:tblPr>
  </w:style>
  <w:style w:type="character" w:styleId="9">
    <w:name w:val="Hyperlink"/>
    <w:uiPriority w:val="0"/>
    <w:rPr>
      <w:color w:val="000080"/>
      <w:u w:val="single"/>
    </w:rPr>
  </w:style>
  <w:style w:type="character" w:styleId="10">
    <w:name w:val="page number"/>
    <w:qFormat/>
    <w:uiPriority w:val="0"/>
  </w:style>
  <w:style w:type="character" w:styleId="11">
    <w:name w:val="Strong"/>
    <w:qFormat/>
    <w:uiPriority w:val="0"/>
    <w:rPr>
      <w:b/>
    </w:rPr>
  </w:style>
  <w:style w:type="paragraph" w:styleId="12">
    <w:name w:val="Balloon Text"/>
    <w:basedOn w:val="1"/>
    <w:uiPriority w:val="0"/>
    <w:rPr>
      <w:rFonts w:ascii="Tahoma" w:hAnsi="Tahoma"/>
      <w:sz w:val="16"/>
    </w:rPr>
  </w:style>
  <w:style w:type="paragraph" w:styleId="13">
    <w:name w:val="toc 8"/>
    <w:next w:val="1"/>
    <w:qFormat/>
    <w:uiPriority w:val="39"/>
    <w:pPr>
      <w:spacing w:before="0" w:after="0" w:line="240" w:lineRule="auto"/>
      <w:ind w:left="1400" w:right="0" w:firstLine="0"/>
      <w:jc w:val="left"/>
    </w:pPr>
    <w:rPr>
      <w:rFonts w:ascii="XO Thames" w:hAnsi="XO Thames" w:eastAsiaTheme="minorEastAsia" w:cstheme="minorBidi"/>
      <w:color w:val="000000"/>
      <w:spacing w:val="0"/>
      <w:sz w:val="28"/>
    </w:rPr>
  </w:style>
  <w:style w:type="paragraph" w:styleId="14">
    <w:name w:val="header"/>
    <w:basedOn w:val="1"/>
    <w:qFormat/>
    <w:uiPriority w:val="0"/>
    <w:pPr>
      <w:widowControl w:val="0"/>
      <w:tabs>
        <w:tab w:val="center" w:pos="4677"/>
        <w:tab w:val="right" w:pos="9355"/>
      </w:tabs>
    </w:pPr>
    <w:rPr>
      <w:sz w:val="24"/>
    </w:rPr>
  </w:style>
  <w:style w:type="paragraph" w:styleId="15">
    <w:name w:val="toc 9"/>
    <w:next w:val="1"/>
    <w:uiPriority w:val="39"/>
    <w:pPr>
      <w:spacing w:before="0" w:after="0" w:line="240" w:lineRule="auto"/>
      <w:ind w:left="1600" w:right="0" w:firstLine="0"/>
      <w:jc w:val="left"/>
    </w:pPr>
    <w:rPr>
      <w:rFonts w:ascii="XO Thames" w:hAnsi="XO Thames" w:eastAsiaTheme="minorEastAsia" w:cstheme="minorBidi"/>
      <w:color w:val="000000"/>
      <w:spacing w:val="0"/>
      <w:sz w:val="28"/>
    </w:rPr>
  </w:style>
  <w:style w:type="paragraph" w:styleId="16">
    <w:name w:val="toc 7"/>
    <w:next w:val="1"/>
    <w:uiPriority w:val="39"/>
    <w:pPr>
      <w:spacing w:before="0" w:after="0" w:line="240" w:lineRule="auto"/>
      <w:ind w:left="1200" w:right="0" w:firstLine="0"/>
      <w:jc w:val="left"/>
    </w:pPr>
    <w:rPr>
      <w:rFonts w:ascii="XO Thames" w:hAnsi="XO Thames" w:eastAsiaTheme="minorEastAsia" w:cstheme="minorBidi"/>
      <w:color w:val="000000"/>
      <w:spacing w:val="0"/>
      <w:sz w:val="28"/>
    </w:rPr>
  </w:style>
  <w:style w:type="paragraph" w:styleId="17">
    <w:name w:val="Body Text"/>
    <w:basedOn w:val="1"/>
    <w:uiPriority w:val="0"/>
    <w:pPr>
      <w:spacing w:before="0" w:after="120"/>
    </w:pPr>
  </w:style>
  <w:style w:type="paragraph" w:styleId="18">
    <w:name w:val="toc 1"/>
    <w:next w:val="1"/>
    <w:uiPriority w:val="39"/>
    <w:pPr>
      <w:spacing w:before="0" w:after="0" w:line="240" w:lineRule="auto"/>
      <w:ind w:left="0" w:right="0" w:firstLine="0"/>
      <w:jc w:val="left"/>
    </w:pPr>
    <w:rPr>
      <w:rFonts w:ascii="XO Thames" w:hAnsi="XO Thames" w:eastAsiaTheme="minorEastAsia" w:cstheme="minorBidi"/>
      <w:b/>
      <w:color w:val="000000"/>
      <w:spacing w:val="0"/>
      <w:sz w:val="28"/>
    </w:rPr>
  </w:style>
  <w:style w:type="paragraph" w:styleId="19">
    <w:name w:val="toc 6"/>
    <w:next w:val="1"/>
    <w:uiPriority w:val="39"/>
    <w:pPr>
      <w:spacing w:before="0" w:after="0" w:line="240" w:lineRule="auto"/>
      <w:ind w:left="1000" w:right="0" w:firstLine="0"/>
      <w:jc w:val="left"/>
    </w:pPr>
    <w:rPr>
      <w:rFonts w:ascii="XO Thames" w:hAnsi="XO Thames" w:eastAsiaTheme="minorEastAsia" w:cstheme="minorBidi"/>
      <w:color w:val="000000"/>
      <w:spacing w:val="0"/>
      <w:sz w:val="28"/>
    </w:rPr>
  </w:style>
  <w:style w:type="paragraph" w:styleId="20">
    <w:name w:val="toc 3"/>
    <w:next w:val="1"/>
    <w:qFormat/>
    <w:uiPriority w:val="39"/>
    <w:pPr>
      <w:spacing w:before="0" w:after="0" w:line="240" w:lineRule="auto"/>
      <w:ind w:left="400" w:right="0" w:firstLine="0"/>
      <w:jc w:val="left"/>
    </w:pPr>
    <w:rPr>
      <w:rFonts w:ascii="XO Thames" w:hAnsi="XO Thames" w:eastAsiaTheme="minorEastAsia" w:cstheme="minorBidi"/>
      <w:color w:val="000000"/>
      <w:spacing w:val="0"/>
      <w:sz w:val="28"/>
    </w:rPr>
  </w:style>
  <w:style w:type="paragraph" w:styleId="21">
    <w:name w:val="toc 2"/>
    <w:next w:val="1"/>
    <w:uiPriority w:val="39"/>
    <w:pPr>
      <w:spacing w:before="0" w:after="0" w:line="240" w:lineRule="auto"/>
      <w:ind w:left="200" w:right="0" w:firstLine="0"/>
      <w:jc w:val="left"/>
    </w:pPr>
    <w:rPr>
      <w:rFonts w:ascii="XO Thames" w:hAnsi="XO Thames" w:eastAsiaTheme="minorEastAsia" w:cstheme="minorBidi"/>
      <w:color w:val="000000"/>
      <w:spacing w:val="0"/>
      <w:sz w:val="28"/>
    </w:rPr>
  </w:style>
  <w:style w:type="paragraph" w:styleId="22">
    <w:name w:val="toc 4"/>
    <w:next w:val="1"/>
    <w:uiPriority w:val="39"/>
    <w:pPr>
      <w:spacing w:before="0" w:after="0" w:line="240" w:lineRule="auto"/>
      <w:ind w:left="600" w:right="0" w:firstLine="0"/>
      <w:jc w:val="left"/>
    </w:pPr>
    <w:rPr>
      <w:rFonts w:ascii="XO Thames" w:hAnsi="XO Thames" w:eastAsiaTheme="minorEastAsia" w:cstheme="minorBidi"/>
      <w:color w:val="000000"/>
      <w:spacing w:val="0"/>
      <w:sz w:val="28"/>
    </w:rPr>
  </w:style>
  <w:style w:type="paragraph" w:styleId="23">
    <w:name w:val="toc 5"/>
    <w:next w:val="1"/>
    <w:uiPriority w:val="39"/>
    <w:pPr>
      <w:spacing w:before="0" w:after="0" w:line="240" w:lineRule="auto"/>
      <w:ind w:left="800" w:right="0" w:firstLine="0"/>
      <w:jc w:val="left"/>
    </w:pPr>
    <w:rPr>
      <w:rFonts w:ascii="XO Thames" w:hAnsi="XO Thames" w:eastAsiaTheme="minorEastAsia" w:cstheme="minorBidi"/>
      <w:color w:val="000000"/>
      <w:spacing w:val="0"/>
      <w:sz w:val="28"/>
    </w:rPr>
  </w:style>
  <w:style w:type="paragraph" w:styleId="24">
    <w:name w:val="Title"/>
    <w:next w:val="1"/>
    <w:qFormat/>
    <w:uiPriority w:val="10"/>
    <w:pPr>
      <w:spacing w:before="567" w:after="567" w:line="240" w:lineRule="auto"/>
      <w:ind w:left="0" w:right="0" w:firstLine="0"/>
      <w:jc w:val="center"/>
    </w:pPr>
    <w:rPr>
      <w:rFonts w:ascii="XO Thames" w:hAnsi="XO Thames" w:eastAsiaTheme="minorEastAsia" w:cstheme="minorBidi"/>
      <w:b/>
      <w:caps/>
      <w:color w:val="000000"/>
      <w:spacing w:val="0"/>
      <w:sz w:val="40"/>
    </w:rPr>
  </w:style>
  <w:style w:type="paragraph" w:styleId="25">
    <w:name w:val="List"/>
    <w:basedOn w:val="17"/>
    <w:qFormat/>
    <w:uiPriority w:val="0"/>
    <w:rPr>
      <w:rFonts w:ascii="Arial" w:hAnsi="Arial"/>
    </w:rPr>
  </w:style>
  <w:style w:type="paragraph" w:styleId="26">
    <w:name w:val="Normal (Web)"/>
    <w:basedOn w:val="1"/>
    <w:qFormat/>
    <w:uiPriority w:val="0"/>
    <w:pPr>
      <w:spacing w:before="100" w:after="100"/>
    </w:pPr>
    <w:rPr>
      <w:sz w:val="24"/>
    </w:rPr>
  </w:style>
  <w:style w:type="paragraph" w:styleId="27">
    <w:name w:val="Subtitle"/>
    <w:next w:val="1"/>
    <w:qFormat/>
    <w:uiPriority w:val="11"/>
    <w:pPr>
      <w:spacing w:before="0" w:after="0" w:line="240" w:lineRule="auto"/>
      <w:ind w:left="0" w:right="0" w:firstLine="0"/>
      <w:jc w:val="both"/>
    </w:pPr>
    <w:rPr>
      <w:rFonts w:ascii="XO Thames" w:hAnsi="XO Thames" w:eastAsiaTheme="minorEastAsia" w:cstheme="minorBidi"/>
      <w:i/>
      <w:color w:val="000000"/>
      <w:spacing w:val="0"/>
      <w:sz w:val="24"/>
    </w:rPr>
  </w:style>
  <w:style w:type="paragraph" w:customStyle="1" w:styleId="28">
    <w:name w:val="WW-Absatz-Standardschriftart11111111111111111111111111111111111111111111111111111111111111111111"/>
    <w:link w:val="29"/>
    <w:qFormat/>
    <w:uiPriority w:val="0"/>
    <w:pPr>
      <w:spacing w:before="0" w:after="0" w:line="240" w:lineRule="auto"/>
      <w:ind w:left="0" w:right="0" w:firstLine="0"/>
      <w:jc w:val="left"/>
    </w:pPr>
    <w:rPr>
      <w:rFonts w:ascii="Times New Roman" w:hAnsi="Times New Roman" w:eastAsiaTheme="minorEastAsia" w:cstheme="minorBidi"/>
      <w:color w:val="000000"/>
      <w:spacing w:val="0"/>
      <w:sz w:val="20"/>
    </w:rPr>
  </w:style>
  <w:style w:type="character" w:customStyle="1" w:styleId="29">
    <w:name w:val="WW-Absatz-Standardschriftart1111111111111111111111111111111111111111111111111111111111111111111113"/>
    <w:link w:val="28"/>
    <w:uiPriority w:val="0"/>
  </w:style>
  <w:style w:type="paragraph" w:customStyle="1" w:styleId="30">
    <w:name w:val="WW-Absatz-Standardschriftart1111111111111111111111111111111111111111111111111111111111111111111111111111111111"/>
    <w:link w:val="31"/>
    <w:uiPriority w:val="0"/>
    <w:pPr>
      <w:spacing w:before="0" w:after="0" w:line="240" w:lineRule="auto"/>
      <w:ind w:left="0" w:right="0" w:firstLine="0"/>
      <w:jc w:val="left"/>
    </w:pPr>
    <w:rPr>
      <w:rFonts w:ascii="Times New Roman" w:hAnsi="Times New Roman" w:eastAsiaTheme="minorEastAsia" w:cstheme="minorBidi"/>
      <w:color w:val="000000"/>
      <w:spacing w:val="0"/>
      <w:sz w:val="20"/>
    </w:rPr>
  </w:style>
  <w:style w:type="character" w:customStyle="1" w:styleId="31">
    <w:name w:val="WW-Absatz-Standardschriftart111111111111111111111111111111111111111111111111111111111111111111111111111111111113"/>
    <w:link w:val="30"/>
    <w:uiPriority w:val="0"/>
  </w:style>
  <w:style w:type="paragraph" w:customStyle="1" w:styleId="32">
    <w:name w:val="WW-Absatz-Standardschriftart11111111111111111111111111111111111111111111111111111111111111111111111111111111111111111111111111111111111111111111111111111111111111111111111"/>
    <w:link w:val="33"/>
    <w:uiPriority w:val="0"/>
    <w:pPr>
      <w:spacing w:before="0" w:after="0" w:line="240" w:lineRule="auto"/>
      <w:ind w:left="0" w:right="0" w:firstLine="0"/>
      <w:jc w:val="left"/>
    </w:pPr>
    <w:rPr>
      <w:rFonts w:ascii="Times New Roman" w:hAnsi="Times New Roman" w:eastAsiaTheme="minorEastAsia" w:cstheme="minorBidi"/>
      <w:color w:val="000000"/>
      <w:spacing w:val="0"/>
      <w:sz w:val="20"/>
    </w:rPr>
  </w:style>
  <w:style w:type="character" w:customStyle="1" w:styleId="33">
    <w:name w:val="WW-Absatz-Standardschriftart1111111111111111111111111111111111111111111111111111111111111111111111111111111111111111111111111111111111111111111111111111111111111111111111113"/>
    <w:link w:val="32"/>
    <w:uiPriority w:val="0"/>
  </w:style>
  <w:style w:type="paragraph" w:customStyle="1" w:styleId="34">
    <w:name w:val="WW-Absatz-Standardschriftart11111111111111111111111111111111111111111111111111111111111111111111111111111111111111111111111111111111111111111111111111111111111111111111111111111111111111111111111111111111111111111111111111111111111111"/>
    <w:link w:val="35"/>
    <w:uiPriority w:val="0"/>
    <w:pPr>
      <w:spacing w:before="0" w:after="0" w:line="240" w:lineRule="auto"/>
      <w:ind w:left="0" w:right="0" w:firstLine="0"/>
      <w:jc w:val="left"/>
    </w:pPr>
    <w:rPr>
      <w:rFonts w:ascii="Times New Roman" w:hAnsi="Times New Roman" w:eastAsiaTheme="minorEastAsia" w:cstheme="minorBidi"/>
      <w:color w:val="000000"/>
      <w:spacing w:val="0"/>
      <w:sz w:val="20"/>
    </w:rPr>
  </w:style>
  <w:style w:type="character" w:customStyle="1" w:styleId="35">
    <w:name w:val="WW-Absatz-Standardschriftart1111111111111111111111111111111111111111111111111111111111111111111111111111111111111111111111111111111111111111111111111111111111111111111111111111111111111111111111111111111111111111111111111111111111111112"/>
    <w:link w:val="34"/>
    <w:uiPriority w:val="0"/>
  </w:style>
  <w:style w:type="paragraph" w:customStyle="1" w:styleId="36">
    <w:name w:val="WW-Absatz-Standardschriftart1111111111111111111111111111111111111111"/>
    <w:link w:val="37"/>
    <w:uiPriority w:val="0"/>
    <w:pPr>
      <w:spacing w:before="0" w:after="0" w:line="240" w:lineRule="auto"/>
      <w:ind w:left="0" w:right="0" w:firstLine="0"/>
      <w:jc w:val="left"/>
    </w:pPr>
    <w:rPr>
      <w:rFonts w:ascii="Times New Roman" w:hAnsi="Times New Roman" w:eastAsiaTheme="minorEastAsia" w:cstheme="minorBidi"/>
      <w:color w:val="000000"/>
      <w:spacing w:val="0"/>
      <w:sz w:val="20"/>
    </w:rPr>
  </w:style>
  <w:style w:type="character" w:customStyle="1" w:styleId="37">
    <w:name w:val="WW-Absatz-Standardschriftart111111111111111111111111111111111111111113"/>
    <w:link w:val="36"/>
    <w:uiPriority w:val="0"/>
  </w:style>
  <w:style w:type="paragraph" w:customStyle="1" w:styleId="38">
    <w:name w:val="WW-Absatz-Standardschriftart111111111"/>
    <w:link w:val="39"/>
    <w:uiPriority w:val="0"/>
    <w:pPr>
      <w:spacing w:before="0" w:after="0" w:line="240" w:lineRule="auto"/>
      <w:ind w:left="0" w:right="0" w:firstLine="0"/>
      <w:jc w:val="left"/>
    </w:pPr>
    <w:rPr>
      <w:rFonts w:ascii="Times New Roman" w:hAnsi="Times New Roman" w:eastAsiaTheme="minorEastAsia" w:cstheme="minorBidi"/>
      <w:color w:val="000000"/>
      <w:spacing w:val="0"/>
      <w:sz w:val="20"/>
    </w:rPr>
  </w:style>
  <w:style w:type="character" w:customStyle="1" w:styleId="39">
    <w:name w:val="WW-Absatz-Standardschriftart11111111113"/>
    <w:link w:val="38"/>
    <w:uiPriority w:val="0"/>
  </w:style>
  <w:style w:type="paragraph" w:customStyle="1" w:styleId="40">
    <w:name w:val="WW-Absatz-Standardschriftart1111111111111111111111111111111111111111111111111111111111111111111111111111111111111111111111111111111111111111111111111111111111111111111111111111"/>
    <w:link w:val="41"/>
    <w:uiPriority w:val="0"/>
    <w:pPr>
      <w:spacing w:before="0" w:after="0" w:line="240" w:lineRule="auto"/>
      <w:ind w:left="0" w:right="0" w:firstLine="0"/>
      <w:jc w:val="left"/>
    </w:pPr>
    <w:rPr>
      <w:rFonts w:ascii="Times New Roman" w:hAnsi="Times New Roman" w:eastAsiaTheme="minorEastAsia" w:cstheme="minorBidi"/>
      <w:color w:val="000000"/>
      <w:spacing w:val="0"/>
      <w:sz w:val="20"/>
    </w:rPr>
  </w:style>
  <w:style w:type="character" w:customStyle="1" w:styleId="41">
    <w:name w:val="WW-Absatz-Standardschriftart111111111111111111111111111111111111111111111111111111111111111111111111111111111111111111111111111111111111111111111111111111111111111111111111111112"/>
    <w:link w:val="40"/>
    <w:uiPriority w:val="0"/>
  </w:style>
  <w:style w:type="paragraph" w:customStyle="1" w:styleId="42">
    <w:name w:val="WW-Absatz-Standardschriftart11111111111111111111111111111111111111111111111111111111"/>
    <w:link w:val="43"/>
    <w:uiPriority w:val="0"/>
    <w:pPr>
      <w:spacing w:before="0" w:after="0" w:line="240" w:lineRule="auto"/>
      <w:ind w:left="0" w:right="0" w:firstLine="0"/>
      <w:jc w:val="left"/>
    </w:pPr>
    <w:rPr>
      <w:rFonts w:ascii="Times New Roman" w:hAnsi="Times New Roman" w:eastAsiaTheme="minorEastAsia" w:cstheme="minorBidi"/>
      <w:color w:val="000000"/>
      <w:spacing w:val="0"/>
      <w:sz w:val="20"/>
    </w:rPr>
  </w:style>
  <w:style w:type="character" w:customStyle="1" w:styleId="43">
    <w:name w:val="WW-Absatz-Standardschriftart1111111111111111111111111111111111111111111111111111111113"/>
    <w:link w:val="42"/>
    <w:uiPriority w:val="0"/>
  </w:style>
  <w:style w:type="paragraph" w:customStyle="1" w:styleId="44">
    <w:name w:val="western"/>
    <w:basedOn w:val="1"/>
    <w:link w:val="45"/>
    <w:uiPriority w:val="0"/>
    <w:pPr>
      <w:spacing w:before="280" w:after="119"/>
    </w:pPr>
    <w:rPr>
      <w:color w:val="000000"/>
    </w:rPr>
  </w:style>
  <w:style w:type="character" w:customStyle="1" w:styleId="45">
    <w:name w:val="western1"/>
    <w:link w:val="44"/>
    <w:uiPriority w:val="0"/>
    <w:rPr>
      <w:color w:val="000000"/>
    </w:rPr>
  </w:style>
  <w:style w:type="paragraph" w:customStyle="1" w:styleId="46">
    <w:name w:val="WW-Absatz-Standardschriftart1111111111111111111111111111111111111111111111111111111111111111111111111111111111111111111111111111111111111111111111111111111111111111111111111111111111111111111111111111111111111111111111111111111111111111111111111111"/>
    <w:link w:val="47"/>
    <w:uiPriority w:val="0"/>
    <w:pPr>
      <w:spacing w:before="0" w:after="0" w:line="240" w:lineRule="auto"/>
      <w:ind w:left="0" w:right="0" w:firstLine="0"/>
      <w:jc w:val="left"/>
    </w:pPr>
    <w:rPr>
      <w:rFonts w:ascii="Times New Roman" w:hAnsi="Times New Roman" w:eastAsiaTheme="minorEastAsia" w:cstheme="minorBidi"/>
      <w:color w:val="000000"/>
      <w:spacing w:val="0"/>
      <w:sz w:val="20"/>
    </w:rPr>
  </w:style>
  <w:style w:type="character" w:customStyle="1" w:styleId="47">
    <w:name w:val="WW-Absatz-Standardschriftart111111111111111111111111111111111111111111111111111111111111111111111111111111111111111111111111111111111111111111111111111111111111111111111111111111111111111111111111111111111111111111111111111111111111111111111111111113"/>
    <w:link w:val="46"/>
    <w:uiPriority w:val="0"/>
  </w:style>
  <w:style w:type="paragraph" w:customStyle="1" w:styleId="48">
    <w:name w:val="WW-Absatz-Standardschriftart1111111111111111111111111111111111111111111"/>
    <w:link w:val="49"/>
    <w:uiPriority w:val="0"/>
    <w:pPr>
      <w:spacing w:before="0" w:after="0" w:line="240" w:lineRule="auto"/>
      <w:ind w:left="0" w:right="0" w:firstLine="0"/>
      <w:jc w:val="left"/>
    </w:pPr>
    <w:rPr>
      <w:rFonts w:ascii="Times New Roman" w:hAnsi="Times New Roman" w:eastAsiaTheme="minorEastAsia" w:cstheme="minorBidi"/>
      <w:color w:val="000000"/>
      <w:spacing w:val="0"/>
      <w:sz w:val="20"/>
    </w:rPr>
  </w:style>
  <w:style w:type="character" w:customStyle="1" w:styleId="49">
    <w:name w:val="WW-Absatz-Standardschriftart111111111111111111111111111111111111111111113"/>
    <w:link w:val="48"/>
    <w:uiPriority w:val="0"/>
  </w:style>
  <w:style w:type="paragraph" w:customStyle="1" w:styleId="50">
    <w:name w:val="WW-Absatz-Standardschriftart11111111111111111111111111111111111111111111111111111111111111111111111111111111111111111111111111111111111"/>
    <w:link w:val="51"/>
    <w:uiPriority w:val="0"/>
    <w:pPr>
      <w:spacing w:before="0" w:after="0" w:line="240" w:lineRule="auto"/>
      <w:ind w:left="0" w:right="0" w:firstLine="0"/>
      <w:jc w:val="left"/>
    </w:pPr>
    <w:rPr>
      <w:rFonts w:ascii="Times New Roman" w:hAnsi="Times New Roman" w:eastAsiaTheme="minorEastAsia" w:cstheme="minorBidi"/>
      <w:color w:val="000000"/>
      <w:spacing w:val="0"/>
      <w:sz w:val="20"/>
    </w:rPr>
  </w:style>
  <w:style w:type="character" w:customStyle="1" w:styleId="51">
    <w:name w:val="WW-Absatz-Standardschriftart1111111111111111111111111111111111111111111111111111111111111111111111111111111111111111111111111111111111112"/>
    <w:link w:val="50"/>
    <w:uiPriority w:val="0"/>
  </w:style>
  <w:style w:type="paragraph" w:customStyle="1" w:styleId="52">
    <w:name w:val="WW-Absatz-Standardschriftart111111111111"/>
    <w:link w:val="53"/>
    <w:uiPriority w:val="0"/>
    <w:pPr>
      <w:spacing w:before="0" w:after="0" w:line="240" w:lineRule="auto"/>
      <w:ind w:left="0" w:right="0" w:firstLine="0"/>
      <w:jc w:val="left"/>
    </w:pPr>
    <w:rPr>
      <w:rFonts w:ascii="Times New Roman" w:hAnsi="Times New Roman" w:eastAsiaTheme="minorEastAsia" w:cstheme="minorBidi"/>
      <w:color w:val="000000"/>
      <w:spacing w:val="0"/>
      <w:sz w:val="20"/>
    </w:rPr>
  </w:style>
  <w:style w:type="character" w:customStyle="1" w:styleId="53">
    <w:name w:val="WW-Absatz-Standardschriftart11111111111113"/>
    <w:link w:val="52"/>
    <w:uiPriority w:val="0"/>
  </w:style>
  <w:style w:type="paragraph" w:customStyle="1" w:styleId="54">
    <w:name w:val="Основной текст с отступом 21"/>
    <w:basedOn w:val="1"/>
    <w:link w:val="55"/>
    <w:uiPriority w:val="0"/>
    <w:pPr>
      <w:spacing w:before="0" w:after="120" w:line="480" w:lineRule="auto"/>
      <w:ind w:left="283" w:right="0" w:firstLine="0"/>
    </w:pPr>
    <w:rPr>
      <w:sz w:val="24"/>
    </w:rPr>
  </w:style>
  <w:style w:type="character" w:customStyle="1" w:styleId="55">
    <w:name w:val="Основной текст с отступом 211"/>
    <w:link w:val="54"/>
    <w:uiPriority w:val="0"/>
    <w:rPr>
      <w:sz w:val="24"/>
    </w:rPr>
  </w:style>
  <w:style w:type="paragraph" w:customStyle="1" w:styleId="56">
    <w:name w:val="WW-Absatz-Standardschriftart111111111111111111111111111111111111111111111111111111111111111111111111111111111111111111111111111111111111111111111111111111111111111111111111111111111111111111111111111111111111111111111111"/>
    <w:link w:val="57"/>
    <w:qFormat/>
    <w:uiPriority w:val="0"/>
    <w:pPr>
      <w:spacing w:before="0" w:after="0" w:line="240" w:lineRule="auto"/>
      <w:ind w:left="0" w:right="0" w:firstLine="0"/>
      <w:jc w:val="left"/>
    </w:pPr>
    <w:rPr>
      <w:rFonts w:ascii="Times New Roman" w:hAnsi="Times New Roman" w:eastAsiaTheme="minorEastAsia" w:cstheme="minorBidi"/>
      <w:color w:val="000000"/>
      <w:spacing w:val="0"/>
      <w:sz w:val="20"/>
    </w:rPr>
  </w:style>
  <w:style w:type="character" w:customStyle="1" w:styleId="57">
    <w:name w:val="WW-Absatz-Standardschriftart11111111111111111111111111111111111111111111111111111111111111111111111111111111111111111111111111111111111111111111111111111111111111111111111111111111111111111111111111111111111111111111111112"/>
    <w:link w:val="56"/>
    <w:qFormat/>
    <w:uiPriority w:val="0"/>
  </w:style>
  <w:style w:type="paragraph" w:customStyle="1" w:styleId="58">
    <w:name w:val="WW-Absatz-Standardschriftart111111111111111111111111111111111111111111111111111111111111111111111111111111111111111111111111111111111111111111111111111111111111111111111111111111111111111111111111111111111111111111111111111111111111111111111"/>
    <w:link w:val="59"/>
    <w:uiPriority w:val="0"/>
    <w:pPr>
      <w:spacing w:before="0" w:after="0" w:line="240" w:lineRule="auto"/>
      <w:ind w:left="0" w:right="0" w:firstLine="0"/>
      <w:jc w:val="left"/>
    </w:pPr>
    <w:rPr>
      <w:rFonts w:ascii="Times New Roman" w:hAnsi="Times New Roman" w:eastAsiaTheme="minorEastAsia" w:cstheme="minorBidi"/>
      <w:color w:val="000000"/>
      <w:spacing w:val="0"/>
      <w:sz w:val="20"/>
    </w:rPr>
  </w:style>
  <w:style w:type="character" w:customStyle="1" w:styleId="59">
    <w:name w:val="WW-Absatz-Standardschriftart11111111111111111111111111111111111111111111111111111111111111111111111111111111111111111111111111111111111111111111111111111111111111111111111111111111111111111111111111111111111111111111111111111111111111111111112"/>
    <w:link w:val="58"/>
    <w:uiPriority w:val="0"/>
  </w:style>
  <w:style w:type="paragraph" w:customStyle="1" w:styleId="60">
    <w:name w:val="WW-Absatz-Standardschriftart11111111111111111111111111111111111111111111111111111111111111111111111111111111111111111111111111111111111111111111111111111111111111111111"/>
    <w:link w:val="61"/>
    <w:uiPriority w:val="0"/>
    <w:pPr>
      <w:spacing w:before="0" w:after="0" w:line="240" w:lineRule="auto"/>
      <w:ind w:left="0" w:right="0" w:firstLine="0"/>
      <w:jc w:val="left"/>
    </w:pPr>
    <w:rPr>
      <w:rFonts w:ascii="Times New Roman" w:hAnsi="Times New Roman" w:eastAsiaTheme="minorEastAsia" w:cstheme="minorBidi"/>
      <w:color w:val="000000"/>
      <w:spacing w:val="0"/>
      <w:sz w:val="20"/>
    </w:rPr>
  </w:style>
  <w:style w:type="character" w:customStyle="1" w:styleId="61">
    <w:name w:val="WW-Absatz-Standardschriftart1111111111111111111111111111111111111111111111111111111111111111111111111111111111111111111111111111111111111111111111111111111111111111111113"/>
    <w:link w:val="60"/>
    <w:uiPriority w:val="0"/>
  </w:style>
  <w:style w:type="paragraph" w:customStyle="1" w:styleId="62">
    <w:name w:val="WW-Absatz-Standardschriftart111111111111111111111111111111111111111111111111111111111111111111111111111111111111111111111111111111111111111111111111111111111111111111111111111111111"/>
    <w:link w:val="63"/>
    <w:uiPriority w:val="0"/>
    <w:pPr>
      <w:spacing w:before="0" w:after="0" w:line="240" w:lineRule="auto"/>
      <w:ind w:left="0" w:right="0" w:firstLine="0"/>
      <w:jc w:val="left"/>
    </w:pPr>
    <w:rPr>
      <w:rFonts w:ascii="Times New Roman" w:hAnsi="Times New Roman" w:eastAsiaTheme="minorEastAsia" w:cstheme="minorBidi"/>
      <w:color w:val="000000"/>
      <w:spacing w:val="0"/>
      <w:sz w:val="20"/>
    </w:rPr>
  </w:style>
  <w:style w:type="character" w:customStyle="1" w:styleId="63">
    <w:name w:val="WW-Absatz-Standardschriftart11111111111111111111111111111111111111111111111111111111111111111111111111111111111111111111111111111111111111111111111111111111111111111111111111111111112"/>
    <w:link w:val="62"/>
    <w:qFormat/>
    <w:uiPriority w:val="0"/>
  </w:style>
  <w:style w:type="paragraph" w:customStyle="1" w:styleId="64">
    <w:name w:val="WW-Absatz-Standardschriftart111111111111111111111111111111111111111111111111111111"/>
    <w:link w:val="65"/>
    <w:uiPriority w:val="0"/>
    <w:pPr>
      <w:spacing w:before="0" w:after="0" w:line="240" w:lineRule="auto"/>
      <w:ind w:left="0" w:right="0" w:firstLine="0"/>
      <w:jc w:val="left"/>
    </w:pPr>
    <w:rPr>
      <w:rFonts w:ascii="Times New Roman" w:hAnsi="Times New Roman" w:eastAsiaTheme="minorEastAsia" w:cstheme="minorBidi"/>
      <w:color w:val="000000"/>
      <w:spacing w:val="0"/>
      <w:sz w:val="20"/>
    </w:rPr>
  </w:style>
  <w:style w:type="character" w:customStyle="1" w:styleId="65">
    <w:name w:val="WW-Absatz-Standardschriftart11111111111111111111111111111111111111111111111111111113"/>
    <w:link w:val="64"/>
    <w:uiPriority w:val="0"/>
  </w:style>
  <w:style w:type="paragraph" w:customStyle="1" w:styleId="66">
    <w:name w:val="WW-Absatz-Standardschriftart1111111111111111111111111111111111111111111111111111111111111111111111111111111111111111111111111111111111111111111111111111111111111111111111111111111111111111111111111111111111111111111"/>
    <w:link w:val="67"/>
    <w:uiPriority w:val="0"/>
    <w:pPr>
      <w:spacing w:before="0" w:after="0" w:line="240" w:lineRule="auto"/>
      <w:ind w:left="0" w:right="0" w:firstLine="0"/>
      <w:jc w:val="left"/>
    </w:pPr>
    <w:rPr>
      <w:rFonts w:ascii="Times New Roman" w:hAnsi="Times New Roman" w:eastAsiaTheme="minorEastAsia" w:cstheme="minorBidi"/>
      <w:color w:val="000000"/>
      <w:spacing w:val="0"/>
      <w:sz w:val="20"/>
    </w:rPr>
  </w:style>
  <w:style w:type="character" w:customStyle="1" w:styleId="67">
    <w:name w:val="WW-Absatz-Standardschriftart111111111111111111111111111111111111111111111111111111111111111111111111111111111111111111111111111111111111111111111111111111111111111111111111111111111111111111111111111111111111111111112"/>
    <w:link w:val="66"/>
    <w:uiPriority w:val="0"/>
  </w:style>
  <w:style w:type="paragraph" w:customStyle="1" w:styleId="68">
    <w:name w:val="WW-Absatz-Standardschriftart11111111111111111111111111111111111111111111111111111111111111111111111111111111111111111111111111111111111111111111111111111111111111111111111111111111111111111111111111111111111111"/>
    <w:link w:val="69"/>
    <w:qFormat/>
    <w:uiPriority w:val="0"/>
    <w:pPr>
      <w:spacing w:before="0" w:after="0" w:line="240" w:lineRule="auto"/>
      <w:ind w:left="0" w:right="0" w:firstLine="0"/>
      <w:jc w:val="left"/>
    </w:pPr>
    <w:rPr>
      <w:rFonts w:ascii="Times New Roman" w:hAnsi="Times New Roman" w:eastAsiaTheme="minorEastAsia" w:cstheme="minorBidi"/>
      <w:color w:val="000000"/>
      <w:spacing w:val="0"/>
      <w:sz w:val="20"/>
    </w:rPr>
  </w:style>
  <w:style w:type="character" w:customStyle="1" w:styleId="69">
    <w:name w:val="WW-Absatz-Standardschriftart1111111111111111111111111111111111111111111111111111111111111111111111111111111111111111111111111111111111111111111111111111111111111111111111111111111111111111111111111111111111111113"/>
    <w:link w:val="68"/>
    <w:qFormat/>
    <w:uiPriority w:val="0"/>
  </w:style>
  <w:style w:type="paragraph" w:customStyle="1" w:styleId="70">
    <w:name w:val="WW-Absatz-Standardschriftart111111111111111111111111111111111111111111111111111111111111111111111111111111111111111111111111111111111111111111111111111111"/>
    <w:link w:val="71"/>
    <w:qFormat/>
    <w:uiPriority w:val="0"/>
    <w:pPr>
      <w:spacing w:before="0" w:after="0" w:line="240" w:lineRule="auto"/>
      <w:ind w:left="0" w:right="0" w:firstLine="0"/>
      <w:jc w:val="left"/>
    </w:pPr>
    <w:rPr>
      <w:rFonts w:ascii="Times New Roman" w:hAnsi="Times New Roman" w:eastAsiaTheme="minorEastAsia" w:cstheme="minorBidi"/>
      <w:color w:val="000000"/>
      <w:spacing w:val="0"/>
      <w:sz w:val="20"/>
    </w:rPr>
  </w:style>
  <w:style w:type="character" w:customStyle="1" w:styleId="71">
    <w:name w:val="WW-Absatz-Standardschriftart11111111111111111111111111111111111111111111111111111111111111111111111111111111111111111111111111111111111111111111111111111113"/>
    <w:link w:val="70"/>
    <w:qFormat/>
    <w:uiPriority w:val="0"/>
  </w:style>
  <w:style w:type="paragraph" w:customStyle="1" w:styleId="72">
    <w:name w:val="WW-Absatz-Standardschriftart11111111111111111111111111111111111111111111111111111111111111111111111111111111111111111111111111111111"/>
    <w:link w:val="73"/>
    <w:qFormat/>
    <w:uiPriority w:val="0"/>
    <w:pPr>
      <w:spacing w:before="0" w:after="0" w:line="240" w:lineRule="auto"/>
      <w:ind w:left="0" w:right="0" w:firstLine="0"/>
      <w:jc w:val="left"/>
    </w:pPr>
    <w:rPr>
      <w:rFonts w:ascii="Times New Roman" w:hAnsi="Times New Roman" w:eastAsiaTheme="minorEastAsia" w:cstheme="minorBidi"/>
      <w:color w:val="000000"/>
      <w:spacing w:val="0"/>
      <w:sz w:val="20"/>
    </w:rPr>
  </w:style>
  <w:style w:type="character" w:customStyle="1" w:styleId="73">
    <w:name w:val="WW-Absatz-Standardschriftart1111111111111111111111111111111111111111111111111111111111111111111111111111111111111111111111111111111113"/>
    <w:link w:val="72"/>
    <w:qFormat/>
    <w:uiPriority w:val="0"/>
  </w:style>
  <w:style w:type="paragraph" w:customStyle="1" w:styleId="74">
    <w:name w:val="WW-Absatz-Standardschriftart1111111111111111111111111111111111111111111111111111111111111111111111111111111111111111111111111111111111111111111111111111111111111111111111111111111111111111111"/>
    <w:link w:val="75"/>
    <w:qFormat/>
    <w:uiPriority w:val="0"/>
    <w:pPr>
      <w:spacing w:before="0" w:after="0" w:line="240" w:lineRule="auto"/>
      <w:ind w:left="0" w:right="0" w:firstLine="0"/>
      <w:jc w:val="left"/>
    </w:pPr>
    <w:rPr>
      <w:rFonts w:ascii="Times New Roman" w:hAnsi="Times New Roman" w:eastAsiaTheme="minorEastAsia" w:cstheme="minorBidi"/>
      <w:color w:val="000000"/>
      <w:spacing w:val="0"/>
      <w:sz w:val="20"/>
    </w:rPr>
  </w:style>
  <w:style w:type="character" w:customStyle="1" w:styleId="75">
    <w:name w:val="WW-Absatz-Standardschriftart111111111111111111111111111111111111111111111111111111111111111111111111111111111111111111111111111111111111111111111111111111111111111111111111111111111111111111113"/>
    <w:link w:val="74"/>
    <w:qFormat/>
    <w:uiPriority w:val="0"/>
  </w:style>
  <w:style w:type="paragraph" w:customStyle="1" w:styleId="76">
    <w:name w:val="WW-Absatz-Standardschriftart11111111111111111111111111111111111111111111111111111111111111111111111111111111111111111111111111111111111111111111111111111111111111111111111111"/>
    <w:link w:val="77"/>
    <w:qFormat/>
    <w:uiPriority w:val="0"/>
    <w:pPr>
      <w:spacing w:before="0" w:after="0" w:line="240" w:lineRule="auto"/>
      <w:ind w:left="0" w:right="0" w:firstLine="0"/>
      <w:jc w:val="left"/>
    </w:pPr>
    <w:rPr>
      <w:rFonts w:ascii="Times New Roman" w:hAnsi="Times New Roman" w:eastAsiaTheme="minorEastAsia" w:cstheme="minorBidi"/>
      <w:color w:val="000000"/>
      <w:spacing w:val="0"/>
      <w:sz w:val="20"/>
    </w:rPr>
  </w:style>
  <w:style w:type="character" w:customStyle="1" w:styleId="77">
    <w:name w:val="WW-Absatz-Standardschriftart1111111111111111111111111111111111111111111111111111111111111111111111111111111111111111111111111111111111111111111111111111111111111111111111111113"/>
    <w:link w:val="76"/>
    <w:qFormat/>
    <w:uiPriority w:val="0"/>
  </w:style>
  <w:style w:type="paragraph" w:customStyle="1" w:styleId="78">
    <w:name w:val="Название1"/>
    <w:basedOn w:val="1"/>
    <w:link w:val="79"/>
    <w:qFormat/>
    <w:uiPriority w:val="0"/>
    <w:pPr>
      <w:spacing w:before="120" w:after="120"/>
    </w:pPr>
    <w:rPr>
      <w:rFonts w:ascii="Arial" w:hAnsi="Arial"/>
      <w:i/>
      <w:sz w:val="20"/>
    </w:rPr>
  </w:style>
  <w:style w:type="character" w:customStyle="1" w:styleId="79">
    <w:name w:val="Название11"/>
    <w:link w:val="78"/>
    <w:qFormat/>
    <w:uiPriority w:val="0"/>
    <w:rPr>
      <w:rFonts w:ascii="Arial" w:hAnsi="Arial"/>
      <w:i/>
      <w:sz w:val="20"/>
    </w:rPr>
  </w:style>
  <w:style w:type="paragraph" w:customStyle="1" w:styleId="80">
    <w:name w:val="WW-Absatz-Standardschriftart111111111111111111111111111111111111111111111111111111111111111111111111111111111111111111111111111111111111111111111111111111111111111111111111111111111111111111111111111111111111111111111111111111111111111111111111111"/>
    <w:link w:val="81"/>
    <w:qFormat/>
    <w:uiPriority w:val="0"/>
    <w:pPr>
      <w:spacing w:before="0" w:after="0" w:line="240" w:lineRule="auto"/>
      <w:ind w:left="0" w:right="0" w:firstLine="0"/>
      <w:jc w:val="left"/>
    </w:pPr>
    <w:rPr>
      <w:rFonts w:ascii="Times New Roman" w:hAnsi="Times New Roman" w:eastAsiaTheme="minorEastAsia" w:cstheme="minorBidi"/>
      <w:color w:val="000000"/>
      <w:spacing w:val="0"/>
      <w:sz w:val="20"/>
    </w:rPr>
  </w:style>
  <w:style w:type="character" w:customStyle="1" w:styleId="81">
    <w:name w:val="WW-Absatz-Standardschriftart1111111111111111111111111111111111111111111111111111111111111111111111111111111111111111111111111111111111111111111111111111111111111111111111111111111111111111111111111111111111111111111111111111111111111111111111111112"/>
    <w:link w:val="80"/>
    <w:qFormat/>
    <w:uiPriority w:val="0"/>
  </w:style>
  <w:style w:type="paragraph" w:customStyle="1" w:styleId="82">
    <w:name w:val="WW-Absatz-Standardschriftart111111111111111111111111111111111111111111111111111111111111111111111111111111111111111111111111111111111111111111111111111"/>
    <w:link w:val="83"/>
    <w:qFormat/>
    <w:uiPriority w:val="0"/>
    <w:pPr>
      <w:spacing w:before="0" w:after="0" w:line="240" w:lineRule="auto"/>
      <w:ind w:left="0" w:right="0" w:firstLine="0"/>
      <w:jc w:val="left"/>
    </w:pPr>
    <w:rPr>
      <w:rFonts w:ascii="Times New Roman" w:hAnsi="Times New Roman" w:eastAsiaTheme="minorEastAsia" w:cstheme="minorBidi"/>
      <w:color w:val="000000"/>
      <w:spacing w:val="0"/>
      <w:sz w:val="20"/>
    </w:rPr>
  </w:style>
  <w:style w:type="character" w:customStyle="1" w:styleId="83">
    <w:name w:val="WW-Absatz-Standardschriftart11111111111111111111111111111111111111111111111111111111111111111111111111111111111111111111111111111111111111111111111111113"/>
    <w:link w:val="82"/>
    <w:qFormat/>
    <w:uiPriority w:val="0"/>
  </w:style>
  <w:style w:type="paragraph" w:customStyle="1" w:styleId="84">
    <w:name w:val="WW-Absatz-Standardschriftart11111111111"/>
    <w:link w:val="85"/>
    <w:qFormat/>
    <w:uiPriority w:val="0"/>
    <w:pPr>
      <w:spacing w:before="0" w:after="0" w:line="240" w:lineRule="auto"/>
      <w:ind w:left="0" w:right="0" w:firstLine="0"/>
      <w:jc w:val="left"/>
    </w:pPr>
    <w:rPr>
      <w:rFonts w:ascii="Times New Roman" w:hAnsi="Times New Roman" w:eastAsiaTheme="minorEastAsia" w:cstheme="minorBidi"/>
      <w:color w:val="000000"/>
      <w:spacing w:val="0"/>
      <w:sz w:val="20"/>
    </w:rPr>
  </w:style>
  <w:style w:type="character" w:customStyle="1" w:styleId="85">
    <w:name w:val="WW-Absatz-Standardschriftart111111111112"/>
    <w:link w:val="84"/>
    <w:qFormat/>
    <w:uiPriority w:val="0"/>
  </w:style>
  <w:style w:type="paragraph" w:customStyle="1" w:styleId="86">
    <w:name w:val="WW-Absatz-Standardschriftart1111111111111111111111111111111111111111111111111111111111111111111111111111111111111111111111111111111111111111111111111111111111111111111111111111111111111111111111111111111111111111111111111111111111111111111111111111111111"/>
    <w:link w:val="87"/>
    <w:qFormat/>
    <w:uiPriority w:val="0"/>
    <w:pPr>
      <w:spacing w:before="0" w:after="0" w:line="240" w:lineRule="auto"/>
      <w:ind w:left="0" w:right="0" w:firstLine="0"/>
      <w:jc w:val="left"/>
    </w:pPr>
    <w:rPr>
      <w:rFonts w:ascii="Times New Roman" w:hAnsi="Times New Roman" w:eastAsiaTheme="minorEastAsia" w:cstheme="minorBidi"/>
      <w:color w:val="000000"/>
      <w:spacing w:val="0"/>
      <w:sz w:val="20"/>
    </w:rPr>
  </w:style>
  <w:style w:type="character" w:customStyle="1" w:styleId="87">
    <w:name w:val="WW-Absatz-Standardschriftart111111111111111111111111111111111111111111111111111111111111111111111111111111111111111111111111111111111111111111111111111111111111111111111111111111111111111111111111111111111111111111111111111111111111111111111111111111111112"/>
    <w:link w:val="86"/>
    <w:qFormat/>
    <w:uiPriority w:val="0"/>
  </w:style>
  <w:style w:type="paragraph" w:customStyle="1" w:styleId="88">
    <w:name w:val="Заголовок"/>
    <w:basedOn w:val="1"/>
    <w:next w:val="17"/>
    <w:link w:val="89"/>
    <w:qFormat/>
    <w:uiPriority w:val="0"/>
    <w:pPr>
      <w:keepNext/>
      <w:spacing w:before="240" w:after="120"/>
    </w:pPr>
    <w:rPr>
      <w:rFonts w:ascii="Arial" w:hAnsi="Arial"/>
      <w:sz w:val="28"/>
    </w:rPr>
  </w:style>
  <w:style w:type="character" w:customStyle="1" w:styleId="89">
    <w:name w:val="Заголовок1"/>
    <w:link w:val="88"/>
    <w:qFormat/>
    <w:uiPriority w:val="0"/>
    <w:rPr>
      <w:rFonts w:ascii="Arial" w:hAnsi="Arial"/>
      <w:sz w:val="28"/>
    </w:rPr>
  </w:style>
  <w:style w:type="paragraph" w:customStyle="1" w:styleId="90">
    <w:name w:val="WW-Absatz-Standardschriftart1111111111111111111111111111111111111111111111111111111111111111111111111111111111111111111111111111111"/>
    <w:link w:val="91"/>
    <w:qFormat/>
    <w:uiPriority w:val="0"/>
    <w:pPr>
      <w:spacing w:before="0" w:after="0" w:line="240" w:lineRule="auto"/>
      <w:ind w:left="0" w:right="0" w:firstLine="0"/>
      <w:jc w:val="left"/>
    </w:pPr>
    <w:rPr>
      <w:rFonts w:ascii="Times New Roman" w:hAnsi="Times New Roman" w:eastAsiaTheme="minorEastAsia" w:cstheme="minorBidi"/>
      <w:color w:val="000000"/>
      <w:spacing w:val="0"/>
      <w:sz w:val="20"/>
    </w:rPr>
  </w:style>
  <w:style w:type="character" w:customStyle="1" w:styleId="91">
    <w:name w:val="WW-Absatz-Standardschriftart11111111111111111111111111111111111111111111111111111111111111111111111111111111111111111111111111111112"/>
    <w:link w:val="90"/>
    <w:qFormat/>
    <w:uiPriority w:val="0"/>
  </w:style>
  <w:style w:type="paragraph" w:customStyle="1" w:styleId="92">
    <w:name w:val="WW-Absatz-Standardschriftart111111111111111111111111111111111111111111111111111111111111111111111111"/>
    <w:link w:val="93"/>
    <w:qFormat/>
    <w:uiPriority w:val="0"/>
    <w:pPr>
      <w:spacing w:before="0" w:after="0" w:line="240" w:lineRule="auto"/>
      <w:ind w:left="0" w:right="0" w:firstLine="0"/>
      <w:jc w:val="left"/>
    </w:pPr>
    <w:rPr>
      <w:rFonts w:ascii="Times New Roman" w:hAnsi="Times New Roman" w:eastAsiaTheme="minorEastAsia" w:cstheme="minorBidi"/>
      <w:color w:val="000000"/>
      <w:spacing w:val="0"/>
      <w:sz w:val="20"/>
    </w:rPr>
  </w:style>
  <w:style w:type="character" w:customStyle="1" w:styleId="93">
    <w:name w:val="WW-Absatz-Standardschriftart11111111111111111111111111111111111111111111111111111111111111111111111112"/>
    <w:link w:val="92"/>
    <w:qFormat/>
    <w:uiPriority w:val="0"/>
  </w:style>
  <w:style w:type="paragraph" w:customStyle="1" w:styleId="94">
    <w:name w:val="WW-Absatz-Standardschriftart11111111111111111111111111111111111111111111111111111111111111111111111111111111111111111111111111111111111111111111111111111111111111111111111111111111111111111111111111111111111111111111111111111111111111111111"/>
    <w:link w:val="95"/>
    <w:qFormat/>
    <w:uiPriority w:val="0"/>
    <w:pPr>
      <w:spacing w:before="0" w:after="0" w:line="240" w:lineRule="auto"/>
      <w:ind w:left="0" w:right="0" w:firstLine="0"/>
      <w:jc w:val="left"/>
    </w:pPr>
    <w:rPr>
      <w:rFonts w:ascii="Times New Roman" w:hAnsi="Times New Roman" w:eastAsiaTheme="minorEastAsia" w:cstheme="minorBidi"/>
      <w:color w:val="000000"/>
      <w:spacing w:val="0"/>
      <w:sz w:val="20"/>
    </w:rPr>
  </w:style>
  <w:style w:type="character" w:customStyle="1" w:styleId="95">
    <w:name w:val="WW-Absatz-Standardschriftart111111111111111111111111111111111111111111111111111111111111111111111111111111111111111111111111111111111111111111111111111111111111111111111111111111111111111111111111111111111111111111111111111111111111111111112"/>
    <w:link w:val="94"/>
    <w:qFormat/>
    <w:uiPriority w:val="0"/>
  </w:style>
  <w:style w:type="paragraph" w:customStyle="1" w:styleId="96">
    <w:name w:val="WW-Absatz-Standardschriftart1111111111111111111111111111111111111111111111111111111111"/>
    <w:link w:val="97"/>
    <w:qFormat/>
    <w:uiPriority w:val="0"/>
    <w:pPr>
      <w:spacing w:before="0" w:after="0" w:line="240" w:lineRule="auto"/>
      <w:ind w:left="0" w:right="0" w:firstLine="0"/>
      <w:jc w:val="left"/>
    </w:pPr>
    <w:rPr>
      <w:rFonts w:ascii="Times New Roman" w:hAnsi="Times New Roman" w:eastAsiaTheme="minorEastAsia" w:cstheme="minorBidi"/>
      <w:color w:val="000000"/>
      <w:spacing w:val="0"/>
      <w:sz w:val="20"/>
    </w:rPr>
  </w:style>
  <w:style w:type="character" w:customStyle="1" w:styleId="97">
    <w:name w:val="WW-Absatz-Standardschriftart111111111111111111111111111111111111111111111111111111111113"/>
    <w:link w:val="96"/>
    <w:qFormat/>
    <w:uiPriority w:val="0"/>
  </w:style>
  <w:style w:type="paragraph" w:customStyle="1" w:styleId="98">
    <w:name w:val="WW-Absatz-Standardschriftart1111111111111111111111111111111111111111111111111111111111111111111111111111111111111111111111111111111111111111111111111111111111111111111111111111111111111111111111111111111111111111"/>
    <w:link w:val="99"/>
    <w:qFormat/>
    <w:uiPriority w:val="0"/>
    <w:pPr>
      <w:spacing w:before="0" w:after="0" w:line="240" w:lineRule="auto"/>
      <w:ind w:left="0" w:right="0" w:firstLine="0"/>
      <w:jc w:val="left"/>
    </w:pPr>
    <w:rPr>
      <w:rFonts w:ascii="Times New Roman" w:hAnsi="Times New Roman" w:eastAsiaTheme="minorEastAsia" w:cstheme="minorBidi"/>
      <w:color w:val="000000"/>
      <w:spacing w:val="0"/>
      <w:sz w:val="20"/>
    </w:rPr>
  </w:style>
  <w:style w:type="character" w:customStyle="1" w:styleId="99">
    <w:name w:val="WW-Absatz-Standardschriftart111111111111111111111111111111111111111111111111111111111111111111111111111111111111111111111111111111111111111111111111111111111111111111111111111111111111111111111111111111111111111112"/>
    <w:link w:val="98"/>
    <w:qFormat/>
    <w:uiPriority w:val="0"/>
  </w:style>
  <w:style w:type="paragraph" w:customStyle="1" w:styleId="100">
    <w:name w:val="WW-Absatz-Standardschriftart11111111111111111111111111111111111111111111111111111111111111111111111111111111111111111111111111111"/>
    <w:link w:val="101"/>
    <w:qFormat/>
    <w:uiPriority w:val="0"/>
    <w:pPr>
      <w:spacing w:before="0" w:after="0" w:line="240" w:lineRule="auto"/>
      <w:ind w:left="0" w:right="0" w:firstLine="0"/>
      <w:jc w:val="left"/>
    </w:pPr>
    <w:rPr>
      <w:rFonts w:ascii="Times New Roman" w:hAnsi="Times New Roman" w:eastAsiaTheme="minorEastAsia" w:cstheme="minorBidi"/>
      <w:color w:val="000000"/>
      <w:spacing w:val="0"/>
      <w:sz w:val="20"/>
    </w:rPr>
  </w:style>
  <w:style w:type="character" w:customStyle="1" w:styleId="101">
    <w:name w:val="WW-Absatz-Standardschriftart1111111111111111111111111111111111111111111111111111111111111111111111111111111111111111111111111111113"/>
    <w:link w:val="100"/>
    <w:qFormat/>
    <w:uiPriority w:val="0"/>
  </w:style>
  <w:style w:type="paragraph" w:customStyle="1" w:styleId="102">
    <w:name w:val="WW-Absatz-Standardschriftart11111111"/>
    <w:link w:val="103"/>
    <w:qFormat/>
    <w:uiPriority w:val="0"/>
    <w:pPr>
      <w:spacing w:before="0" w:after="0" w:line="240" w:lineRule="auto"/>
      <w:ind w:left="0" w:right="0" w:firstLine="0"/>
      <w:jc w:val="left"/>
    </w:pPr>
    <w:rPr>
      <w:rFonts w:ascii="Times New Roman" w:hAnsi="Times New Roman" w:eastAsiaTheme="minorEastAsia" w:cstheme="minorBidi"/>
      <w:color w:val="000000"/>
      <w:spacing w:val="0"/>
      <w:sz w:val="20"/>
    </w:rPr>
  </w:style>
  <w:style w:type="character" w:customStyle="1" w:styleId="103">
    <w:name w:val="WW-Absatz-Standardschriftart111111112"/>
    <w:link w:val="102"/>
    <w:qFormat/>
    <w:uiPriority w:val="0"/>
  </w:style>
  <w:style w:type="paragraph" w:customStyle="1" w:styleId="104">
    <w:name w:val="WW-Absatz-Standardschriftart111111111111111111111111111111111111111111111111111111111111111111111111111111111111111111111111111111111111111111111111111111111111111111111111111111111111111"/>
    <w:link w:val="105"/>
    <w:qFormat/>
    <w:uiPriority w:val="0"/>
    <w:pPr>
      <w:spacing w:before="0" w:after="0" w:line="240" w:lineRule="auto"/>
      <w:ind w:left="0" w:right="0" w:firstLine="0"/>
      <w:jc w:val="left"/>
    </w:pPr>
    <w:rPr>
      <w:rFonts w:ascii="Times New Roman" w:hAnsi="Times New Roman" w:eastAsiaTheme="minorEastAsia" w:cstheme="minorBidi"/>
      <w:color w:val="000000"/>
      <w:spacing w:val="0"/>
      <w:sz w:val="20"/>
    </w:rPr>
  </w:style>
  <w:style w:type="character" w:customStyle="1" w:styleId="105">
    <w:name w:val="WW-Absatz-Standardschriftart11111111111111111111111111111111111111111111111111111111111111111111111111111111111111111111111111111111111111111111111111111111111111111111111111111111111111113"/>
    <w:link w:val="104"/>
    <w:qFormat/>
    <w:uiPriority w:val="0"/>
  </w:style>
  <w:style w:type="paragraph" w:customStyle="1" w:styleId="106">
    <w:name w:val="WW-Absatz-Standardschriftart11111111111111111111111111111111111111111111111111111111111111111111111111111111111111111111111111111111111111111111111111111111111111111111111111111111111111111111111111111111111111111111111111111111111111112"/>
    <w:link w:val="107"/>
    <w:qFormat/>
    <w:uiPriority w:val="0"/>
    <w:pPr>
      <w:spacing w:before="0" w:after="0" w:line="240" w:lineRule="auto"/>
      <w:ind w:left="0" w:right="0" w:firstLine="0"/>
      <w:jc w:val="left"/>
    </w:pPr>
    <w:rPr>
      <w:rFonts w:ascii="Times New Roman" w:hAnsi="Times New Roman" w:eastAsiaTheme="minorEastAsia" w:cstheme="minorBidi"/>
      <w:color w:val="000000"/>
      <w:spacing w:val="0"/>
      <w:sz w:val="20"/>
    </w:rPr>
  </w:style>
  <w:style w:type="character" w:customStyle="1" w:styleId="107">
    <w:name w:val="WW-Absatz-Standardschriftart111111111111111111111111111111111111111111111111111111111111111111111111111111111111111111111111111111111111111111111111111111111111111111111111111111111111111111111111111111111111111111111111111111111111111"/>
    <w:link w:val="106"/>
    <w:qFormat/>
    <w:uiPriority w:val="0"/>
  </w:style>
  <w:style w:type="paragraph" w:customStyle="1" w:styleId="108">
    <w:name w:val="Комментарий"/>
    <w:basedOn w:val="1"/>
    <w:link w:val="109"/>
    <w:qFormat/>
    <w:uiPriority w:val="0"/>
    <w:pPr>
      <w:widowControl w:val="0"/>
      <w:spacing w:before="75" w:after="0"/>
      <w:ind w:left="170" w:right="0" w:firstLine="0"/>
      <w:jc w:val="both"/>
    </w:pPr>
    <w:rPr>
      <w:rFonts w:ascii="Arial" w:hAnsi="Arial"/>
      <w:sz w:val="24"/>
      <w:shd w:val="clear" w:fill="F0F0F0"/>
    </w:rPr>
  </w:style>
  <w:style w:type="character" w:customStyle="1" w:styleId="109">
    <w:name w:val="Комментарий1"/>
    <w:link w:val="108"/>
    <w:qFormat/>
    <w:uiPriority w:val="0"/>
    <w:rPr>
      <w:rFonts w:ascii="Arial" w:hAnsi="Arial"/>
      <w:sz w:val="24"/>
      <w:shd w:val="clear" w:fill="F0F0F0"/>
    </w:rPr>
  </w:style>
  <w:style w:type="paragraph" w:customStyle="1" w:styleId="110">
    <w:name w:val="WW-Absatz-Standardschriftart1111111111111111111111111111111111111111111111111111111111111111111111111111111111111111111111111111111111"/>
    <w:link w:val="111"/>
    <w:qFormat/>
    <w:uiPriority w:val="0"/>
    <w:pPr>
      <w:spacing w:before="0" w:after="0" w:line="240" w:lineRule="auto"/>
      <w:ind w:left="0" w:right="0" w:firstLine="0"/>
      <w:jc w:val="left"/>
    </w:pPr>
    <w:rPr>
      <w:rFonts w:ascii="Times New Roman" w:hAnsi="Times New Roman" w:eastAsiaTheme="minorEastAsia" w:cstheme="minorBidi"/>
      <w:color w:val="000000"/>
      <w:spacing w:val="0"/>
      <w:sz w:val="20"/>
    </w:rPr>
  </w:style>
  <w:style w:type="character" w:customStyle="1" w:styleId="111">
    <w:name w:val="WW-Absatz-Standardschriftart11111111111111111111111111111111111111111111111111111111111111111111111111111111111111111111111111111111112"/>
    <w:link w:val="110"/>
    <w:qFormat/>
    <w:uiPriority w:val="0"/>
  </w:style>
  <w:style w:type="paragraph" w:customStyle="1" w:styleId="112">
    <w:name w:val="WW-Absatz-Standardschriftart11111111111111111111111111111111111"/>
    <w:link w:val="113"/>
    <w:qFormat/>
    <w:uiPriority w:val="0"/>
    <w:pPr>
      <w:spacing w:before="0" w:after="0" w:line="240" w:lineRule="auto"/>
      <w:ind w:left="0" w:right="0" w:firstLine="0"/>
      <w:jc w:val="left"/>
    </w:pPr>
    <w:rPr>
      <w:rFonts w:ascii="Times New Roman" w:hAnsi="Times New Roman" w:eastAsiaTheme="minorEastAsia" w:cstheme="minorBidi"/>
      <w:color w:val="000000"/>
      <w:spacing w:val="0"/>
      <w:sz w:val="20"/>
    </w:rPr>
  </w:style>
  <w:style w:type="character" w:customStyle="1" w:styleId="113">
    <w:name w:val="WW-Absatz-Standardschriftart1111111111111111111111111111111111113"/>
    <w:link w:val="112"/>
    <w:qFormat/>
    <w:uiPriority w:val="0"/>
  </w:style>
  <w:style w:type="paragraph" w:customStyle="1" w:styleId="114">
    <w:name w:val="WW-Absatz-Standardschriftart1111111111111111111111111111111111111111111111111111111111111111111111111111111111111111111111111111111111111111111111111111111111111111111111111111111111111"/>
    <w:link w:val="115"/>
    <w:qFormat/>
    <w:uiPriority w:val="0"/>
    <w:pPr>
      <w:spacing w:before="0" w:after="0" w:line="240" w:lineRule="auto"/>
      <w:ind w:left="0" w:right="0" w:firstLine="0"/>
      <w:jc w:val="left"/>
    </w:pPr>
    <w:rPr>
      <w:rFonts w:ascii="Times New Roman" w:hAnsi="Times New Roman" w:eastAsiaTheme="minorEastAsia" w:cstheme="minorBidi"/>
      <w:color w:val="000000"/>
      <w:spacing w:val="0"/>
      <w:sz w:val="20"/>
    </w:rPr>
  </w:style>
  <w:style w:type="character" w:customStyle="1" w:styleId="115">
    <w:name w:val="WW-Absatz-Standardschriftart111111111111111111111111111111111111111111111111111111111111111111111111111111111111111111111111111111111111111111111111111111111111111111111111111111111111113"/>
    <w:link w:val="114"/>
    <w:qFormat/>
    <w:uiPriority w:val="0"/>
  </w:style>
  <w:style w:type="paragraph" w:customStyle="1" w:styleId="116">
    <w:name w:val="WW-Absatz-Standardschriftart111111111111111111111111111111111111111111111111111111111111111111111111111111111111111111111111111111111111111111111111111111111111111111111111111111111111111111111111111111111111111111111111111111111111111111"/>
    <w:link w:val="117"/>
    <w:qFormat/>
    <w:uiPriority w:val="0"/>
    <w:pPr>
      <w:spacing w:before="0" w:after="0" w:line="240" w:lineRule="auto"/>
      <w:ind w:left="0" w:right="0" w:firstLine="0"/>
      <w:jc w:val="left"/>
    </w:pPr>
    <w:rPr>
      <w:rFonts w:ascii="Times New Roman" w:hAnsi="Times New Roman" w:eastAsiaTheme="minorEastAsia" w:cstheme="minorBidi"/>
      <w:color w:val="000000"/>
      <w:spacing w:val="0"/>
      <w:sz w:val="20"/>
    </w:rPr>
  </w:style>
  <w:style w:type="character" w:customStyle="1" w:styleId="117">
    <w:name w:val="WW-Absatz-Standardschriftart11111111111111111111111111111111111111111111111111111111111111111111111111111111111111111111111111111111111111111111111111111111111111111111111111111111111111111111111111111111111111111111111111111111111111111113"/>
    <w:link w:val="116"/>
    <w:qFormat/>
    <w:uiPriority w:val="0"/>
  </w:style>
  <w:style w:type="paragraph" w:customStyle="1" w:styleId="118">
    <w:name w:val="WW-Absatz-Standardschriftart1111111111111111111111111111111111111111111111111111111111111111111111111111111111111111111111111111111111111111111111111111111111111111111111111111111"/>
    <w:link w:val="119"/>
    <w:qFormat/>
    <w:uiPriority w:val="0"/>
    <w:pPr>
      <w:spacing w:before="0" w:after="0" w:line="240" w:lineRule="auto"/>
      <w:ind w:left="0" w:right="0" w:firstLine="0"/>
      <w:jc w:val="left"/>
    </w:pPr>
    <w:rPr>
      <w:rFonts w:ascii="Times New Roman" w:hAnsi="Times New Roman" w:eastAsiaTheme="minorEastAsia" w:cstheme="minorBidi"/>
      <w:color w:val="000000"/>
      <w:spacing w:val="0"/>
      <w:sz w:val="20"/>
    </w:rPr>
  </w:style>
  <w:style w:type="character" w:customStyle="1" w:styleId="119">
    <w:name w:val="WW-Absatz-Standardschriftart111111111111111111111111111111111111111111111111111111111111111111111111111111111111111111111111111111111111111111111111111111111111111111111111111111113"/>
    <w:link w:val="118"/>
    <w:qFormat/>
    <w:uiPriority w:val="0"/>
  </w:style>
  <w:style w:type="paragraph" w:customStyle="1" w:styleId="120">
    <w:name w:val="WW-Absatz-Standardschriftart1111111111111111111111111111111111111111111111111111111111111111111111111111111111111111111111111111111111111111111111111111111111111111111111111111111111111111111111111111111111111"/>
    <w:link w:val="121"/>
    <w:qFormat/>
    <w:uiPriority w:val="0"/>
    <w:pPr>
      <w:spacing w:before="0" w:after="0" w:line="240" w:lineRule="auto"/>
      <w:ind w:left="0" w:right="0" w:firstLine="0"/>
      <w:jc w:val="left"/>
    </w:pPr>
    <w:rPr>
      <w:rFonts w:ascii="Times New Roman" w:hAnsi="Times New Roman" w:eastAsiaTheme="minorEastAsia" w:cstheme="minorBidi"/>
      <w:color w:val="000000"/>
      <w:spacing w:val="0"/>
      <w:sz w:val="20"/>
    </w:rPr>
  </w:style>
  <w:style w:type="character" w:customStyle="1" w:styleId="121">
    <w:name w:val="WW-Absatz-Standardschriftart11111111111111111111111111111111111111111111111111111111111111111111111111111111111111111111111111111111111111111111111111111111111111111111111111111111111111111111111111111111111112"/>
    <w:link w:val="120"/>
    <w:qFormat/>
    <w:uiPriority w:val="0"/>
  </w:style>
  <w:style w:type="paragraph" w:customStyle="1" w:styleId="122">
    <w:name w:val="WW-Absatz-Standardschriftart111111111111111111111111111111111111111111111111111111111111111111111111111111111111111111111111111111111111111111111111111111111111111111111111111111111111111111111111111111111111111111111111112"/>
    <w:link w:val="123"/>
    <w:qFormat/>
    <w:uiPriority w:val="0"/>
    <w:pPr>
      <w:spacing w:before="0" w:after="0" w:line="240" w:lineRule="auto"/>
      <w:ind w:left="0" w:right="0" w:firstLine="0"/>
      <w:jc w:val="left"/>
    </w:pPr>
    <w:rPr>
      <w:rFonts w:ascii="Times New Roman" w:hAnsi="Times New Roman" w:eastAsiaTheme="minorEastAsia" w:cstheme="minorBidi"/>
      <w:color w:val="000000"/>
      <w:spacing w:val="0"/>
      <w:sz w:val="20"/>
    </w:rPr>
  </w:style>
  <w:style w:type="character" w:customStyle="1" w:styleId="123">
    <w:name w:val="WW-Absatz-Standardschriftart1111111111111111111111111111111111111111111111111111111111111111111111111111111111111111111111111111111111111111111111111111111111111111111111111111111111111111111111111111111111111111111111111"/>
    <w:link w:val="122"/>
    <w:qFormat/>
    <w:uiPriority w:val="0"/>
  </w:style>
  <w:style w:type="paragraph" w:customStyle="1" w:styleId="124">
    <w:name w:val="WW-Absatz-Standardschriftart11111111111111111111111111111111111111111111111111111111111111111111111111111111111111111111111111111111111111111111111111111111111111111111111111111111111111111111111111111111111"/>
    <w:link w:val="125"/>
    <w:qFormat/>
    <w:uiPriority w:val="0"/>
    <w:pPr>
      <w:spacing w:before="0" w:after="0" w:line="240" w:lineRule="auto"/>
      <w:ind w:left="0" w:right="0" w:firstLine="0"/>
      <w:jc w:val="left"/>
    </w:pPr>
    <w:rPr>
      <w:rFonts w:ascii="Times New Roman" w:hAnsi="Times New Roman" w:eastAsiaTheme="minorEastAsia" w:cstheme="minorBidi"/>
      <w:color w:val="000000"/>
      <w:spacing w:val="0"/>
      <w:sz w:val="20"/>
    </w:rPr>
  </w:style>
  <w:style w:type="character" w:customStyle="1" w:styleId="125">
    <w:name w:val="WW-Absatz-Standardschriftart1111111111111111111111111111111111111111111111111111111111111111111111111111111111111111111111111111111111111111111111111111111111111111111111111111111111111111111111111111111111113"/>
    <w:link w:val="124"/>
    <w:qFormat/>
    <w:uiPriority w:val="0"/>
  </w:style>
  <w:style w:type="paragraph" w:customStyle="1" w:styleId="126">
    <w:name w:val="WW-Absatz-Standardschriftart1111111111111111111"/>
    <w:link w:val="127"/>
    <w:qFormat/>
    <w:uiPriority w:val="0"/>
    <w:pPr>
      <w:spacing w:before="0" w:after="0" w:line="240" w:lineRule="auto"/>
      <w:ind w:left="0" w:right="0" w:firstLine="0"/>
      <w:jc w:val="left"/>
    </w:pPr>
    <w:rPr>
      <w:rFonts w:ascii="Times New Roman" w:hAnsi="Times New Roman" w:eastAsiaTheme="minorEastAsia" w:cstheme="minorBidi"/>
      <w:color w:val="000000"/>
      <w:spacing w:val="0"/>
      <w:sz w:val="20"/>
    </w:rPr>
  </w:style>
  <w:style w:type="character" w:customStyle="1" w:styleId="127">
    <w:name w:val="WW-Absatz-Standardschriftart111111111111111111113"/>
    <w:link w:val="126"/>
    <w:qFormat/>
    <w:uiPriority w:val="0"/>
  </w:style>
  <w:style w:type="paragraph" w:customStyle="1" w:styleId="128">
    <w:name w:val="WW-Absatz-Standardschriftart11111111111111111111111111111111111111111111111111111111111111111111111"/>
    <w:link w:val="129"/>
    <w:qFormat/>
    <w:uiPriority w:val="0"/>
    <w:pPr>
      <w:spacing w:before="0" w:after="0" w:line="240" w:lineRule="auto"/>
      <w:ind w:left="0" w:right="0" w:firstLine="0"/>
      <w:jc w:val="left"/>
    </w:pPr>
    <w:rPr>
      <w:rFonts w:ascii="Times New Roman" w:hAnsi="Times New Roman" w:eastAsiaTheme="minorEastAsia" w:cstheme="minorBidi"/>
      <w:color w:val="000000"/>
      <w:spacing w:val="0"/>
      <w:sz w:val="20"/>
    </w:rPr>
  </w:style>
  <w:style w:type="character" w:customStyle="1" w:styleId="129">
    <w:name w:val="WW-Absatz-Standardschriftart111111111111111111111111111111111111111111111111111111111111111111111112"/>
    <w:link w:val="128"/>
    <w:qFormat/>
    <w:uiPriority w:val="0"/>
  </w:style>
  <w:style w:type="paragraph" w:customStyle="1" w:styleId="130">
    <w:name w:val="WW-Absatz-Standardschriftart111111111111111111111111111111111111111111111111111111111111"/>
    <w:link w:val="131"/>
    <w:qFormat/>
    <w:uiPriority w:val="0"/>
    <w:pPr>
      <w:spacing w:before="0" w:after="0" w:line="240" w:lineRule="auto"/>
      <w:ind w:left="0" w:right="0" w:firstLine="0"/>
      <w:jc w:val="left"/>
    </w:pPr>
    <w:rPr>
      <w:rFonts w:ascii="Times New Roman" w:hAnsi="Times New Roman" w:eastAsiaTheme="minorEastAsia" w:cstheme="minorBidi"/>
      <w:color w:val="000000"/>
      <w:spacing w:val="0"/>
      <w:sz w:val="20"/>
    </w:rPr>
  </w:style>
  <w:style w:type="character" w:customStyle="1" w:styleId="131">
    <w:name w:val="WW-Absatz-Standardschriftart11111111111111111111111111111111111111111111111111111111111113"/>
    <w:link w:val="130"/>
    <w:qFormat/>
    <w:uiPriority w:val="0"/>
  </w:style>
  <w:style w:type="paragraph" w:customStyle="1" w:styleId="132">
    <w:name w:val="WW-Absatz-Standardschriftart111111111111111111111111111111111111111111111111111111111111111111111111111111111111"/>
    <w:link w:val="133"/>
    <w:qFormat/>
    <w:uiPriority w:val="0"/>
    <w:pPr>
      <w:spacing w:before="0" w:after="0" w:line="240" w:lineRule="auto"/>
      <w:ind w:left="0" w:right="0" w:firstLine="0"/>
      <w:jc w:val="left"/>
    </w:pPr>
    <w:rPr>
      <w:rFonts w:ascii="Times New Roman" w:hAnsi="Times New Roman" w:eastAsiaTheme="minorEastAsia" w:cstheme="minorBidi"/>
      <w:color w:val="000000"/>
      <w:spacing w:val="0"/>
      <w:sz w:val="20"/>
    </w:rPr>
  </w:style>
  <w:style w:type="character" w:customStyle="1" w:styleId="133">
    <w:name w:val="WW-Absatz-Standardschriftart11111111111111111111111111111111111111111111111111111111111111111111111111111111111113"/>
    <w:link w:val="132"/>
    <w:qFormat/>
    <w:uiPriority w:val="0"/>
  </w:style>
  <w:style w:type="paragraph" w:customStyle="1" w:styleId="134">
    <w:name w:val="WW-Absatz-Standardschriftart111111111111111111111111111111111111111111111111111111111111111111111111111111111111111111111111111111111111111111111111111111111111111111111111111111111111111111111111111111111111111111111111111"/>
    <w:link w:val="135"/>
    <w:qFormat/>
    <w:uiPriority w:val="0"/>
    <w:pPr>
      <w:spacing w:before="0" w:after="0" w:line="240" w:lineRule="auto"/>
      <w:ind w:left="0" w:right="0" w:firstLine="0"/>
      <w:jc w:val="left"/>
    </w:pPr>
    <w:rPr>
      <w:rFonts w:ascii="Times New Roman" w:hAnsi="Times New Roman" w:eastAsiaTheme="minorEastAsia" w:cstheme="minorBidi"/>
      <w:color w:val="000000"/>
      <w:spacing w:val="0"/>
      <w:sz w:val="20"/>
    </w:rPr>
  </w:style>
  <w:style w:type="character" w:customStyle="1" w:styleId="135">
    <w:name w:val="WW-Absatz-Standardschriftart11111111111111111111111111111111111111111111111111111111111111111111111111111111111111111111111111111111111111111111111111111111111111111111111111111111111111111111111111111111111111111111111111112"/>
    <w:link w:val="134"/>
    <w:qFormat/>
    <w:uiPriority w:val="0"/>
  </w:style>
  <w:style w:type="paragraph" w:customStyle="1" w:styleId="136">
    <w:name w:val="WW-Absatz-Standardschriftart1111111111111111111111111111111111111111111111111111111111111111111111111111111111111111111111111111"/>
    <w:link w:val="137"/>
    <w:qFormat/>
    <w:uiPriority w:val="0"/>
    <w:pPr>
      <w:spacing w:before="0" w:after="0" w:line="240" w:lineRule="auto"/>
      <w:ind w:left="0" w:right="0" w:firstLine="0"/>
      <w:jc w:val="left"/>
    </w:pPr>
    <w:rPr>
      <w:rFonts w:ascii="Times New Roman" w:hAnsi="Times New Roman" w:eastAsiaTheme="minorEastAsia" w:cstheme="minorBidi"/>
      <w:color w:val="000000"/>
      <w:spacing w:val="0"/>
      <w:sz w:val="20"/>
    </w:rPr>
  </w:style>
  <w:style w:type="character" w:customStyle="1" w:styleId="137">
    <w:name w:val="WW-Absatz-Standardschriftart11111111111111111111111111111111111111111111111111111111111111111111111111111111111111111111111111112"/>
    <w:link w:val="136"/>
    <w:qFormat/>
    <w:uiPriority w:val="0"/>
  </w:style>
  <w:style w:type="paragraph" w:customStyle="1" w:styleId="138">
    <w:name w:val="WW-Absatz-Standardschriftart111111111111111111111111111111111111111111111111111111111111111111111111111111111111111111111111111111111111111111111111111111111111"/>
    <w:link w:val="139"/>
    <w:qFormat/>
    <w:uiPriority w:val="0"/>
    <w:pPr>
      <w:spacing w:before="0" w:after="0" w:line="240" w:lineRule="auto"/>
      <w:ind w:left="0" w:right="0" w:firstLine="0"/>
      <w:jc w:val="left"/>
    </w:pPr>
    <w:rPr>
      <w:rFonts w:ascii="Times New Roman" w:hAnsi="Times New Roman" w:eastAsiaTheme="minorEastAsia" w:cstheme="minorBidi"/>
      <w:color w:val="000000"/>
      <w:spacing w:val="0"/>
      <w:sz w:val="20"/>
    </w:rPr>
  </w:style>
  <w:style w:type="character" w:customStyle="1" w:styleId="139">
    <w:name w:val="WW-Absatz-Standardschriftart11111111111111111111111111111111111111111111111111111111111111111111111111111111111111111111111111111111111111111111111111111111111112"/>
    <w:link w:val="138"/>
    <w:qFormat/>
    <w:uiPriority w:val="0"/>
  </w:style>
  <w:style w:type="paragraph" w:customStyle="1" w:styleId="140">
    <w:name w:val="WW-Absatz-Standardschriftart11111111111111111111111111111111111111111111111111111111111111111111111111111111111111111111111111111111111111111111111111111111111111111111111111111111111111111111111111111111111111111111111"/>
    <w:link w:val="141"/>
    <w:qFormat/>
    <w:uiPriority w:val="0"/>
    <w:pPr>
      <w:spacing w:before="0" w:after="0" w:line="240" w:lineRule="auto"/>
      <w:ind w:left="0" w:right="0" w:firstLine="0"/>
      <w:jc w:val="left"/>
    </w:pPr>
    <w:rPr>
      <w:rFonts w:ascii="Times New Roman" w:hAnsi="Times New Roman" w:eastAsiaTheme="minorEastAsia" w:cstheme="minorBidi"/>
      <w:color w:val="000000"/>
      <w:spacing w:val="0"/>
      <w:sz w:val="20"/>
    </w:rPr>
  </w:style>
  <w:style w:type="character" w:customStyle="1" w:styleId="141">
    <w:name w:val="WW-Absatz-Standardschriftart111111111111111111111111111111111111111111111111111111111111111111111111111111111111111111111111111111111111111111111111111111111111111111111111111111111111111111111111111111111111111111111112"/>
    <w:link w:val="140"/>
    <w:qFormat/>
    <w:uiPriority w:val="0"/>
  </w:style>
  <w:style w:type="paragraph" w:customStyle="1" w:styleId="142">
    <w:name w:val="WW-Absatz-Standardschriftart11111111111111111111111111111"/>
    <w:link w:val="143"/>
    <w:qFormat/>
    <w:uiPriority w:val="0"/>
    <w:pPr>
      <w:spacing w:before="0" w:after="0" w:line="240" w:lineRule="auto"/>
      <w:ind w:left="0" w:right="0" w:firstLine="0"/>
      <w:jc w:val="left"/>
    </w:pPr>
    <w:rPr>
      <w:rFonts w:ascii="Times New Roman" w:hAnsi="Times New Roman" w:eastAsiaTheme="minorEastAsia" w:cstheme="minorBidi"/>
      <w:color w:val="000000"/>
      <w:spacing w:val="0"/>
      <w:sz w:val="20"/>
    </w:rPr>
  </w:style>
  <w:style w:type="character" w:customStyle="1" w:styleId="143">
    <w:name w:val="WW-Absatz-Standardschriftart1111111111111111111111111111112"/>
    <w:link w:val="142"/>
    <w:qFormat/>
    <w:uiPriority w:val="0"/>
  </w:style>
  <w:style w:type="paragraph" w:customStyle="1" w:styleId="144">
    <w:name w:val="WW-Absatz-Standardschriftart11111111111111111111111111111111111111111111111111111111111111111111111111111111111111111111111111111111111111111111111111111"/>
    <w:link w:val="145"/>
    <w:qFormat/>
    <w:uiPriority w:val="0"/>
    <w:pPr>
      <w:spacing w:before="0" w:after="0" w:line="240" w:lineRule="auto"/>
      <w:ind w:left="0" w:right="0" w:firstLine="0"/>
      <w:jc w:val="left"/>
    </w:pPr>
    <w:rPr>
      <w:rFonts w:ascii="Times New Roman" w:hAnsi="Times New Roman" w:eastAsiaTheme="minorEastAsia" w:cstheme="minorBidi"/>
      <w:color w:val="000000"/>
      <w:spacing w:val="0"/>
      <w:sz w:val="20"/>
    </w:rPr>
  </w:style>
  <w:style w:type="character" w:customStyle="1" w:styleId="145">
    <w:name w:val="WW-Absatz-Standardschriftart111111111111111111111111111111111111111111111111111111111111111111111111111111111111111111111111111111111111111111111111111112"/>
    <w:link w:val="144"/>
    <w:qFormat/>
    <w:uiPriority w:val="0"/>
  </w:style>
  <w:style w:type="paragraph" w:customStyle="1" w:styleId="146">
    <w:name w:val="WW-Absatz-Standardschriftart11111111111111111111111111111112"/>
    <w:link w:val="147"/>
    <w:qFormat/>
    <w:uiPriority w:val="0"/>
    <w:pPr>
      <w:spacing w:before="0" w:after="0" w:line="240" w:lineRule="auto"/>
      <w:ind w:left="0" w:right="0" w:firstLine="0"/>
      <w:jc w:val="left"/>
    </w:pPr>
    <w:rPr>
      <w:rFonts w:ascii="Times New Roman" w:hAnsi="Times New Roman" w:eastAsiaTheme="minorEastAsia" w:cstheme="minorBidi"/>
      <w:color w:val="000000"/>
      <w:spacing w:val="0"/>
      <w:sz w:val="20"/>
    </w:rPr>
  </w:style>
  <w:style w:type="character" w:customStyle="1" w:styleId="147">
    <w:name w:val="WW-Absatz-Standardschriftart111111111111111111111111111111"/>
    <w:link w:val="146"/>
    <w:qFormat/>
    <w:uiPriority w:val="0"/>
  </w:style>
  <w:style w:type="paragraph" w:customStyle="1" w:styleId="148">
    <w:name w:val="WW-Absatz-Standardschriftart1111111111111111111111111111111111111111111111111111111111111111111111111111111111111111111111111111111111111111111111111111111111111111111111111111111111111111111111111111111111111111112"/>
    <w:link w:val="149"/>
    <w:qFormat/>
    <w:uiPriority w:val="0"/>
    <w:pPr>
      <w:spacing w:before="0" w:after="0" w:line="240" w:lineRule="auto"/>
      <w:ind w:left="0" w:right="0" w:firstLine="0"/>
      <w:jc w:val="left"/>
    </w:pPr>
    <w:rPr>
      <w:rFonts w:ascii="Times New Roman" w:hAnsi="Times New Roman" w:eastAsiaTheme="minorEastAsia" w:cstheme="minorBidi"/>
      <w:color w:val="000000"/>
      <w:spacing w:val="0"/>
      <w:sz w:val="20"/>
    </w:rPr>
  </w:style>
  <w:style w:type="character" w:customStyle="1" w:styleId="149">
    <w:name w:val="WW-Absatz-Standardschriftart11111111111111111111111111111111111111111111111111111111111111111111111111111111111111111111111111111111111111111111111111111111111111111111111111111111111111111111111111111111111111111"/>
    <w:link w:val="148"/>
    <w:qFormat/>
    <w:uiPriority w:val="0"/>
  </w:style>
  <w:style w:type="paragraph" w:customStyle="1" w:styleId="150">
    <w:name w:val="WW-Absatz-Standardschriftart111111111111111111111111111111111111111"/>
    <w:link w:val="151"/>
    <w:qFormat/>
    <w:uiPriority w:val="0"/>
    <w:pPr>
      <w:spacing w:before="0" w:after="0" w:line="240" w:lineRule="auto"/>
      <w:ind w:left="0" w:right="0" w:firstLine="0"/>
      <w:jc w:val="left"/>
    </w:pPr>
    <w:rPr>
      <w:rFonts w:ascii="Times New Roman" w:hAnsi="Times New Roman" w:eastAsiaTheme="minorEastAsia" w:cstheme="minorBidi"/>
      <w:color w:val="000000"/>
      <w:spacing w:val="0"/>
      <w:sz w:val="20"/>
    </w:rPr>
  </w:style>
  <w:style w:type="character" w:customStyle="1" w:styleId="151">
    <w:name w:val="WW-Absatz-Standardschriftart1111111111111111111111111111111111111112"/>
    <w:link w:val="150"/>
    <w:qFormat/>
    <w:uiPriority w:val="0"/>
  </w:style>
  <w:style w:type="paragraph" w:customStyle="1" w:styleId="152">
    <w:name w:val="WW-Absatz-Standardschriftart11111111111111111111111111111111111111111111111111111111111111111111111111111111111111111111111111111111111111111111111111111111111111111111111111111111111111111111111111111111111111111111111111111111"/>
    <w:link w:val="153"/>
    <w:qFormat/>
    <w:uiPriority w:val="0"/>
    <w:pPr>
      <w:spacing w:before="0" w:after="0" w:line="240" w:lineRule="auto"/>
      <w:ind w:left="0" w:right="0" w:firstLine="0"/>
      <w:jc w:val="left"/>
    </w:pPr>
    <w:rPr>
      <w:rFonts w:ascii="Times New Roman" w:hAnsi="Times New Roman" w:eastAsiaTheme="minorEastAsia" w:cstheme="minorBidi"/>
      <w:color w:val="000000"/>
      <w:spacing w:val="0"/>
      <w:sz w:val="20"/>
    </w:rPr>
  </w:style>
  <w:style w:type="character" w:customStyle="1" w:styleId="153">
    <w:name w:val="WW-Absatz-Standardschriftart1111111111111111111111111111111111111111111111111111111111111111111111111111111111111111111111111111111111111111111111111111111111111111111111111111111111111111111111111111111111111111111111111111111113"/>
    <w:link w:val="152"/>
    <w:qFormat/>
    <w:uiPriority w:val="0"/>
  </w:style>
  <w:style w:type="paragraph" w:customStyle="1" w:styleId="154">
    <w:name w:val="WW-Absatz-Standardschriftart111111111111111111111111111111111111111111111111111111111111111111111111112"/>
    <w:link w:val="155"/>
    <w:qFormat/>
    <w:uiPriority w:val="0"/>
    <w:pPr>
      <w:spacing w:before="0" w:after="0" w:line="240" w:lineRule="auto"/>
      <w:ind w:left="0" w:right="0" w:firstLine="0"/>
      <w:jc w:val="left"/>
    </w:pPr>
    <w:rPr>
      <w:rFonts w:ascii="Times New Roman" w:hAnsi="Times New Roman" w:eastAsiaTheme="minorEastAsia" w:cstheme="minorBidi"/>
      <w:color w:val="000000"/>
      <w:spacing w:val="0"/>
      <w:sz w:val="20"/>
    </w:rPr>
  </w:style>
  <w:style w:type="character" w:customStyle="1" w:styleId="155">
    <w:name w:val="WW-Absatz-Standardschriftart1111111111111111111111111111111111111111111111111111111111111111111111111"/>
    <w:link w:val="154"/>
    <w:qFormat/>
    <w:uiPriority w:val="0"/>
  </w:style>
  <w:style w:type="paragraph" w:customStyle="1" w:styleId="156">
    <w:name w:val="WW-Absatz-Standardschriftart11111111111111"/>
    <w:link w:val="157"/>
    <w:qFormat/>
    <w:uiPriority w:val="0"/>
    <w:pPr>
      <w:spacing w:before="0" w:after="0" w:line="240" w:lineRule="auto"/>
      <w:ind w:left="0" w:right="0" w:firstLine="0"/>
      <w:jc w:val="left"/>
    </w:pPr>
    <w:rPr>
      <w:rFonts w:ascii="Times New Roman" w:hAnsi="Times New Roman" w:eastAsiaTheme="minorEastAsia" w:cstheme="minorBidi"/>
      <w:color w:val="000000"/>
      <w:spacing w:val="0"/>
      <w:sz w:val="20"/>
    </w:rPr>
  </w:style>
  <w:style w:type="character" w:customStyle="1" w:styleId="157">
    <w:name w:val="WW-Absatz-Standardschriftart1111111111111113"/>
    <w:link w:val="156"/>
    <w:qFormat/>
    <w:uiPriority w:val="0"/>
  </w:style>
  <w:style w:type="paragraph" w:customStyle="1" w:styleId="158">
    <w:name w:val="WW-Absatz-Standardschriftart1111111111111111111111111111111111111111111111111111111111111111111111111111111111111111111111111111111111111111111111111111111111111111111111111111111111111111111111111111111111112"/>
    <w:link w:val="159"/>
    <w:qFormat/>
    <w:uiPriority w:val="0"/>
    <w:pPr>
      <w:spacing w:before="0" w:after="0" w:line="240" w:lineRule="auto"/>
      <w:ind w:left="0" w:right="0" w:firstLine="0"/>
      <w:jc w:val="left"/>
    </w:pPr>
    <w:rPr>
      <w:rFonts w:ascii="Times New Roman" w:hAnsi="Times New Roman" w:eastAsiaTheme="minorEastAsia" w:cstheme="minorBidi"/>
      <w:color w:val="000000"/>
      <w:spacing w:val="0"/>
      <w:sz w:val="20"/>
    </w:rPr>
  </w:style>
  <w:style w:type="character" w:customStyle="1" w:styleId="159">
    <w:name w:val="WW-Absatz-Standardschriftart111111111111111111111111111111111111111111111111111111111111111111111111111111111111111111111111111111111111111111111111111111111111111111111111111111111111111111111111111111111111"/>
    <w:link w:val="158"/>
    <w:qFormat/>
    <w:uiPriority w:val="0"/>
  </w:style>
  <w:style w:type="paragraph" w:customStyle="1" w:styleId="160">
    <w:name w:val="WW-Absatz-Standardschriftart1111111111111111111111111111111111111111111111111111111111111111111111111111111111111111111111111111111111111111111111"/>
    <w:link w:val="161"/>
    <w:qFormat/>
    <w:uiPriority w:val="0"/>
    <w:pPr>
      <w:spacing w:before="0" w:after="0" w:line="240" w:lineRule="auto"/>
      <w:ind w:left="0" w:right="0" w:firstLine="0"/>
      <w:jc w:val="left"/>
    </w:pPr>
    <w:rPr>
      <w:rFonts w:ascii="Times New Roman" w:hAnsi="Times New Roman" w:eastAsiaTheme="minorEastAsia" w:cstheme="minorBidi"/>
      <w:color w:val="000000"/>
      <w:spacing w:val="0"/>
      <w:sz w:val="20"/>
    </w:rPr>
  </w:style>
  <w:style w:type="character" w:customStyle="1" w:styleId="161">
    <w:name w:val="WW-Absatz-Standardschriftart111111111111111111111111111111111111111111111111111111111111111111111111111111111111111111111111111111111111111111111112"/>
    <w:link w:val="160"/>
    <w:qFormat/>
    <w:uiPriority w:val="0"/>
  </w:style>
  <w:style w:type="paragraph" w:customStyle="1" w:styleId="162">
    <w:name w:val="Указатель1"/>
    <w:basedOn w:val="1"/>
    <w:link w:val="163"/>
    <w:qFormat/>
    <w:uiPriority w:val="0"/>
    <w:rPr>
      <w:rFonts w:ascii="Arial" w:hAnsi="Arial"/>
    </w:rPr>
  </w:style>
  <w:style w:type="character" w:customStyle="1" w:styleId="163">
    <w:name w:val="Указатель11"/>
    <w:link w:val="162"/>
    <w:qFormat/>
    <w:uiPriority w:val="0"/>
    <w:rPr>
      <w:rFonts w:ascii="Arial" w:hAnsi="Arial"/>
    </w:rPr>
  </w:style>
  <w:style w:type="paragraph" w:customStyle="1" w:styleId="164">
    <w:name w:val="WW-Absatz-Standardschriftart1111111111111111111111111111111111111111111111111111111111111111"/>
    <w:link w:val="165"/>
    <w:qFormat/>
    <w:uiPriority w:val="0"/>
    <w:pPr>
      <w:spacing w:before="0" w:after="0" w:line="240" w:lineRule="auto"/>
      <w:ind w:left="0" w:right="0" w:firstLine="0"/>
      <w:jc w:val="left"/>
    </w:pPr>
    <w:rPr>
      <w:rFonts w:ascii="Times New Roman" w:hAnsi="Times New Roman" w:eastAsiaTheme="minorEastAsia" w:cstheme="minorBidi"/>
      <w:color w:val="000000"/>
      <w:spacing w:val="0"/>
      <w:sz w:val="20"/>
    </w:rPr>
  </w:style>
  <w:style w:type="character" w:customStyle="1" w:styleId="165">
    <w:name w:val="WW-Absatz-Standardschriftart111111111111111111111111111111111111111111111111111111111111111112"/>
    <w:link w:val="164"/>
    <w:qFormat/>
    <w:uiPriority w:val="0"/>
  </w:style>
  <w:style w:type="paragraph" w:customStyle="1" w:styleId="166">
    <w:name w:val="WW-Absatz-Standardschriftart11111111111111111111111111111111111111111111111111111111111111111111111111111111111111111111111111111111111111111111111111111111111111111111111111111111111111111111111111111111"/>
    <w:link w:val="167"/>
    <w:qFormat/>
    <w:uiPriority w:val="0"/>
    <w:pPr>
      <w:spacing w:before="0" w:after="0" w:line="240" w:lineRule="auto"/>
      <w:ind w:left="0" w:right="0" w:firstLine="0"/>
      <w:jc w:val="left"/>
    </w:pPr>
    <w:rPr>
      <w:rFonts w:ascii="Times New Roman" w:hAnsi="Times New Roman" w:eastAsiaTheme="minorEastAsia" w:cstheme="minorBidi"/>
      <w:color w:val="000000"/>
      <w:spacing w:val="0"/>
      <w:sz w:val="20"/>
    </w:rPr>
  </w:style>
  <w:style w:type="character" w:customStyle="1" w:styleId="167">
    <w:name w:val="WW-Absatz-Standardschriftart1111111111111111111111111111111111111111111111111111111111111111111111111111111111111111111111111111111111111111111111111111111111111111111111111111111111111111111111111111111113"/>
    <w:link w:val="166"/>
    <w:qFormat/>
    <w:uiPriority w:val="0"/>
  </w:style>
  <w:style w:type="paragraph" w:customStyle="1" w:styleId="168">
    <w:name w:val="Основной шрифт абзаца1"/>
    <w:link w:val="169"/>
    <w:qFormat/>
    <w:uiPriority w:val="0"/>
    <w:pPr>
      <w:spacing w:before="0" w:after="0" w:line="240" w:lineRule="auto"/>
      <w:ind w:left="0" w:right="0" w:firstLine="0"/>
      <w:jc w:val="left"/>
    </w:pPr>
    <w:rPr>
      <w:rFonts w:ascii="Times New Roman" w:hAnsi="Times New Roman" w:eastAsiaTheme="minorEastAsia" w:cstheme="minorBidi"/>
      <w:color w:val="000000"/>
      <w:spacing w:val="0"/>
      <w:sz w:val="20"/>
    </w:rPr>
  </w:style>
  <w:style w:type="character" w:customStyle="1" w:styleId="169">
    <w:name w:val="Основной шрифт абзаца11"/>
    <w:link w:val="168"/>
    <w:qFormat/>
    <w:uiPriority w:val="0"/>
  </w:style>
  <w:style w:type="paragraph" w:customStyle="1" w:styleId="170">
    <w:name w:val="WW-Absatz-Standardschriftart111"/>
    <w:link w:val="171"/>
    <w:qFormat/>
    <w:uiPriority w:val="0"/>
    <w:pPr>
      <w:spacing w:before="0" w:after="0" w:line="240" w:lineRule="auto"/>
      <w:ind w:left="0" w:right="0" w:firstLine="0"/>
      <w:jc w:val="left"/>
    </w:pPr>
    <w:rPr>
      <w:rFonts w:ascii="Times New Roman" w:hAnsi="Times New Roman" w:eastAsiaTheme="minorEastAsia" w:cstheme="minorBidi"/>
      <w:color w:val="000000"/>
      <w:spacing w:val="0"/>
      <w:sz w:val="20"/>
    </w:rPr>
  </w:style>
  <w:style w:type="character" w:customStyle="1" w:styleId="171">
    <w:name w:val="WW-Absatz-Standardschriftart11113"/>
    <w:link w:val="170"/>
    <w:qFormat/>
    <w:uiPriority w:val="0"/>
  </w:style>
  <w:style w:type="paragraph" w:customStyle="1" w:styleId="172">
    <w:name w:val="WW-Absatz-Standardschriftart11111111111111111"/>
    <w:link w:val="173"/>
    <w:qFormat/>
    <w:uiPriority w:val="0"/>
    <w:pPr>
      <w:spacing w:before="0" w:after="0" w:line="240" w:lineRule="auto"/>
      <w:ind w:left="0" w:right="0" w:firstLine="0"/>
      <w:jc w:val="left"/>
    </w:pPr>
    <w:rPr>
      <w:rFonts w:ascii="Times New Roman" w:hAnsi="Times New Roman" w:eastAsiaTheme="minorEastAsia" w:cstheme="minorBidi"/>
      <w:color w:val="000000"/>
      <w:spacing w:val="0"/>
      <w:sz w:val="20"/>
    </w:rPr>
  </w:style>
  <w:style w:type="character" w:customStyle="1" w:styleId="173">
    <w:name w:val="WW-Absatz-Standardschriftart1111111111111111113"/>
    <w:link w:val="172"/>
    <w:qFormat/>
    <w:uiPriority w:val="0"/>
  </w:style>
  <w:style w:type="paragraph" w:customStyle="1" w:styleId="174">
    <w:name w:val="WW-Absatz-Standardschriftart111111111111111111111111111111111111111111111"/>
    <w:link w:val="175"/>
    <w:qFormat/>
    <w:uiPriority w:val="0"/>
    <w:pPr>
      <w:spacing w:before="0" w:after="0" w:line="240" w:lineRule="auto"/>
      <w:ind w:left="0" w:right="0" w:firstLine="0"/>
      <w:jc w:val="left"/>
    </w:pPr>
    <w:rPr>
      <w:rFonts w:ascii="Times New Roman" w:hAnsi="Times New Roman" w:eastAsiaTheme="minorEastAsia" w:cstheme="minorBidi"/>
      <w:color w:val="000000"/>
      <w:spacing w:val="0"/>
      <w:sz w:val="20"/>
    </w:rPr>
  </w:style>
  <w:style w:type="character" w:customStyle="1" w:styleId="175">
    <w:name w:val="WW-Absatz-Standardschriftart11111111111111111111111111111111111111111111113"/>
    <w:link w:val="174"/>
    <w:qFormat/>
    <w:uiPriority w:val="0"/>
  </w:style>
  <w:style w:type="paragraph" w:customStyle="1" w:styleId="176">
    <w:name w:val="WW-Absatz-Standardschriftart111111111111111111111111111111111111111111111111111111111111111111111111111111111111111111111111111111111111111111111111111111111111111"/>
    <w:link w:val="177"/>
    <w:qFormat/>
    <w:uiPriority w:val="0"/>
    <w:pPr>
      <w:spacing w:before="0" w:after="0" w:line="240" w:lineRule="auto"/>
      <w:ind w:left="0" w:right="0" w:firstLine="0"/>
      <w:jc w:val="left"/>
    </w:pPr>
    <w:rPr>
      <w:rFonts w:ascii="Times New Roman" w:hAnsi="Times New Roman" w:eastAsiaTheme="minorEastAsia" w:cstheme="minorBidi"/>
      <w:color w:val="000000"/>
      <w:spacing w:val="0"/>
      <w:sz w:val="20"/>
    </w:rPr>
  </w:style>
  <w:style w:type="character" w:customStyle="1" w:styleId="177">
    <w:name w:val="WW-Absatz-Standardschriftart11111111111111111111111111111111111111111111111111111111111111111111111111111111111111111111111111111111111111111111111111111111111111113"/>
    <w:link w:val="176"/>
    <w:qFormat/>
    <w:uiPriority w:val="0"/>
  </w:style>
  <w:style w:type="paragraph" w:customStyle="1" w:styleId="178">
    <w:name w:val="WW-Absatz-Standardschriftart111111111111111111111111111111111111111111111111111111111111111111111111111111111"/>
    <w:link w:val="179"/>
    <w:qFormat/>
    <w:uiPriority w:val="0"/>
    <w:pPr>
      <w:spacing w:before="0" w:after="0" w:line="240" w:lineRule="auto"/>
      <w:ind w:left="0" w:right="0" w:firstLine="0"/>
      <w:jc w:val="left"/>
    </w:pPr>
    <w:rPr>
      <w:rFonts w:ascii="Times New Roman" w:hAnsi="Times New Roman" w:eastAsiaTheme="minorEastAsia" w:cstheme="minorBidi"/>
      <w:color w:val="000000"/>
      <w:spacing w:val="0"/>
      <w:sz w:val="20"/>
    </w:rPr>
  </w:style>
  <w:style w:type="character" w:customStyle="1" w:styleId="179">
    <w:name w:val="WW-Absatz-Standardschriftart1111111111111111111111111111111111111111111111111111111111111111111111111111111112"/>
    <w:link w:val="178"/>
    <w:qFormat/>
    <w:uiPriority w:val="0"/>
  </w:style>
  <w:style w:type="paragraph" w:customStyle="1" w:styleId="180">
    <w:name w:val="WW-Absatz-Standardschriftart111111111111111111111111111111111111111111111111111111111111111111111111111111111111111111111111111111111111112"/>
    <w:link w:val="181"/>
    <w:qFormat/>
    <w:uiPriority w:val="0"/>
    <w:pPr>
      <w:spacing w:before="0" w:after="0" w:line="240" w:lineRule="auto"/>
      <w:ind w:left="0" w:right="0" w:firstLine="0"/>
      <w:jc w:val="left"/>
    </w:pPr>
    <w:rPr>
      <w:rFonts w:ascii="Times New Roman" w:hAnsi="Times New Roman" w:eastAsiaTheme="minorEastAsia" w:cstheme="minorBidi"/>
      <w:color w:val="000000"/>
      <w:spacing w:val="0"/>
      <w:sz w:val="20"/>
    </w:rPr>
  </w:style>
  <w:style w:type="character" w:customStyle="1" w:styleId="181">
    <w:name w:val="WW-Absatz-Standardschriftart111111111111111111111111111111111111111111111111111111111111111111111111111111111111111111111111111111111111"/>
    <w:link w:val="180"/>
    <w:qFormat/>
    <w:uiPriority w:val="0"/>
  </w:style>
  <w:style w:type="paragraph" w:customStyle="1" w:styleId="182">
    <w:name w:val="WW-Absatz-Standardschriftart11111111111111111111111111111111111111111111111111111111111111111111111111111111111111111111111111111111111111111111111111111111"/>
    <w:link w:val="183"/>
    <w:qFormat/>
    <w:uiPriority w:val="0"/>
    <w:pPr>
      <w:spacing w:before="0" w:after="0" w:line="240" w:lineRule="auto"/>
      <w:ind w:left="0" w:right="0" w:firstLine="0"/>
      <w:jc w:val="left"/>
    </w:pPr>
    <w:rPr>
      <w:rFonts w:ascii="Times New Roman" w:hAnsi="Times New Roman" w:eastAsiaTheme="minorEastAsia" w:cstheme="minorBidi"/>
      <w:color w:val="000000"/>
      <w:spacing w:val="0"/>
      <w:sz w:val="20"/>
    </w:rPr>
  </w:style>
  <w:style w:type="character" w:customStyle="1" w:styleId="183">
    <w:name w:val="WW-Absatz-Standardschriftart1111111111111111111111111111111111111111111111111111111111111111111111111111111111111111111111111111111111111111111111111111111112"/>
    <w:link w:val="182"/>
    <w:qFormat/>
    <w:uiPriority w:val="0"/>
  </w:style>
  <w:style w:type="paragraph" w:customStyle="1" w:styleId="184">
    <w:name w:val="WW-Absatz-Standardschriftart111111111111111111111111111111111111111111111111111111111111111111111111111111111111111"/>
    <w:link w:val="185"/>
    <w:qFormat/>
    <w:uiPriority w:val="0"/>
    <w:pPr>
      <w:spacing w:before="0" w:after="0" w:line="240" w:lineRule="auto"/>
      <w:ind w:left="0" w:right="0" w:firstLine="0"/>
      <w:jc w:val="left"/>
    </w:pPr>
    <w:rPr>
      <w:rFonts w:ascii="Times New Roman" w:hAnsi="Times New Roman" w:eastAsiaTheme="minorEastAsia" w:cstheme="minorBidi"/>
      <w:color w:val="000000"/>
      <w:spacing w:val="0"/>
      <w:sz w:val="20"/>
    </w:rPr>
  </w:style>
  <w:style w:type="character" w:customStyle="1" w:styleId="185">
    <w:name w:val="WW-Absatz-Standardschriftart11111111111111111111111111111111111111111111111111111111111111111111111111111111111111112"/>
    <w:link w:val="184"/>
    <w:qFormat/>
    <w:uiPriority w:val="0"/>
  </w:style>
  <w:style w:type="paragraph" w:customStyle="1" w:styleId="186">
    <w:name w:val="WW-Absatz-Standardschriftart1111111111111111"/>
    <w:link w:val="187"/>
    <w:qFormat/>
    <w:uiPriority w:val="0"/>
    <w:pPr>
      <w:spacing w:before="0" w:after="0" w:line="240" w:lineRule="auto"/>
      <w:ind w:left="0" w:right="0" w:firstLine="0"/>
      <w:jc w:val="left"/>
    </w:pPr>
    <w:rPr>
      <w:rFonts w:ascii="Times New Roman" w:hAnsi="Times New Roman" w:eastAsiaTheme="minorEastAsia" w:cstheme="minorBidi"/>
      <w:color w:val="000000"/>
      <w:spacing w:val="0"/>
      <w:sz w:val="20"/>
    </w:rPr>
  </w:style>
  <w:style w:type="character" w:customStyle="1" w:styleId="187">
    <w:name w:val="WW-Absatz-Standardschriftart11111111111111112"/>
    <w:link w:val="186"/>
    <w:qFormat/>
    <w:uiPriority w:val="0"/>
  </w:style>
  <w:style w:type="paragraph" w:customStyle="1" w:styleId="188">
    <w:name w:val="WW-Absatz-Standardschriftart111111111111111111111111111111111111111111"/>
    <w:link w:val="189"/>
    <w:qFormat/>
    <w:uiPriority w:val="0"/>
    <w:pPr>
      <w:spacing w:before="0" w:after="0" w:line="240" w:lineRule="auto"/>
      <w:ind w:left="0" w:right="0" w:firstLine="0"/>
      <w:jc w:val="left"/>
    </w:pPr>
    <w:rPr>
      <w:rFonts w:ascii="Times New Roman" w:hAnsi="Times New Roman" w:eastAsiaTheme="minorEastAsia" w:cstheme="minorBidi"/>
      <w:color w:val="000000"/>
      <w:spacing w:val="0"/>
      <w:sz w:val="20"/>
    </w:rPr>
  </w:style>
  <w:style w:type="character" w:customStyle="1" w:styleId="189">
    <w:name w:val="WW-Absatz-Standardschriftart1111111111111111111111111111111111111111112"/>
    <w:link w:val="188"/>
    <w:qFormat/>
    <w:uiPriority w:val="0"/>
  </w:style>
  <w:style w:type="paragraph" w:customStyle="1" w:styleId="190">
    <w:name w:val="WW-Absatz-Standardschriftart1111111111111111111111111111111111111111111111111111111111111111111111"/>
    <w:link w:val="191"/>
    <w:qFormat/>
    <w:uiPriority w:val="0"/>
    <w:pPr>
      <w:spacing w:before="0" w:after="0" w:line="240" w:lineRule="auto"/>
      <w:ind w:left="0" w:right="0" w:firstLine="0"/>
      <w:jc w:val="left"/>
    </w:pPr>
    <w:rPr>
      <w:rFonts w:ascii="Times New Roman" w:hAnsi="Times New Roman" w:eastAsiaTheme="minorEastAsia" w:cstheme="minorBidi"/>
      <w:color w:val="000000"/>
      <w:spacing w:val="0"/>
      <w:sz w:val="20"/>
    </w:rPr>
  </w:style>
  <w:style w:type="character" w:customStyle="1" w:styleId="191">
    <w:name w:val="WW-Absatz-Standardschriftart11111111111111111111111111111111111111111111111111111111111111111111112"/>
    <w:link w:val="190"/>
    <w:qFormat/>
    <w:uiPriority w:val="0"/>
  </w:style>
  <w:style w:type="paragraph" w:customStyle="1" w:styleId="192">
    <w:name w:val="WW-Absatz-Standardschriftart11111"/>
    <w:link w:val="193"/>
    <w:uiPriority w:val="0"/>
    <w:pPr>
      <w:spacing w:before="0" w:after="0" w:line="240" w:lineRule="auto"/>
      <w:ind w:left="0" w:right="0" w:firstLine="0"/>
      <w:jc w:val="left"/>
    </w:pPr>
    <w:rPr>
      <w:rFonts w:ascii="Times New Roman" w:hAnsi="Times New Roman" w:eastAsiaTheme="minorEastAsia" w:cstheme="minorBidi"/>
      <w:color w:val="000000"/>
      <w:spacing w:val="0"/>
      <w:sz w:val="20"/>
    </w:rPr>
  </w:style>
  <w:style w:type="character" w:customStyle="1" w:styleId="193">
    <w:name w:val="WW-Absatz-Standardschriftart1111112"/>
    <w:link w:val="192"/>
    <w:qFormat/>
    <w:uiPriority w:val="0"/>
  </w:style>
  <w:style w:type="paragraph" w:customStyle="1" w:styleId="194">
    <w:name w:val="WW-Absatz-Standardschriftart11111111111111111111111111111111111111111111111111111111111111111111111111111111111111111111111111111111111111111111111111111111111111111111111111111111111111111111111111"/>
    <w:link w:val="195"/>
    <w:uiPriority w:val="0"/>
    <w:pPr>
      <w:spacing w:before="0" w:after="0" w:line="240" w:lineRule="auto"/>
      <w:ind w:left="0" w:right="0" w:firstLine="0"/>
      <w:jc w:val="left"/>
    </w:pPr>
    <w:rPr>
      <w:rFonts w:ascii="Times New Roman" w:hAnsi="Times New Roman" w:eastAsiaTheme="minorEastAsia" w:cstheme="minorBidi"/>
      <w:color w:val="000000"/>
      <w:spacing w:val="0"/>
      <w:sz w:val="20"/>
    </w:rPr>
  </w:style>
  <w:style w:type="character" w:customStyle="1" w:styleId="195">
    <w:name w:val="WW-Absatz-Standardschriftart1111111111111111111111111111111111111111111111111111111111111111111111111111111111111111111111111111111111111111111111111111111111111111111111111111111111111111111111111113"/>
    <w:link w:val="194"/>
    <w:qFormat/>
    <w:uiPriority w:val="0"/>
  </w:style>
  <w:style w:type="paragraph" w:customStyle="1" w:styleId="196">
    <w:name w:val="WW-Absatz-Standardschriftart11111111111111111111111111111111111111111111111111111111111111111111111111111111111111111111111111"/>
    <w:link w:val="197"/>
    <w:uiPriority w:val="0"/>
    <w:pPr>
      <w:spacing w:before="0" w:after="0" w:line="240" w:lineRule="auto"/>
      <w:ind w:left="0" w:right="0" w:firstLine="0"/>
      <w:jc w:val="left"/>
    </w:pPr>
    <w:rPr>
      <w:rFonts w:ascii="Times New Roman" w:hAnsi="Times New Roman" w:eastAsiaTheme="minorEastAsia" w:cstheme="minorBidi"/>
      <w:color w:val="000000"/>
      <w:spacing w:val="0"/>
      <w:sz w:val="20"/>
    </w:rPr>
  </w:style>
  <w:style w:type="character" w:customStyle="1" w:styleId="197">
    <w:name w:val="WW-Absatz-Standardschriftart1111111111111111111111111111111111111111111111111111111111111111111111111111111111111111111111111113"/>
    <w:link w:val="196"/>
    <w:uiPriority w:val="0"/>
  </w:style>
  <w:style w:type="paragraph" w:customStyle="1" w:styleId="198">
    <w:name w:val="WW-Absatz-Standardschriftart1111111111111111111111111111111111111111111111111111111111111111111111111111111111111111111111111111111111111111111111111111111111111111111111111111111111111111111111111111111111111112"/>
    <w:link w:val="199"/>
    <w:uiPriority w:val="0"/>
    <w:pPr>
      <w:spacing w:before="0" w:after="0" w:line="240" w:lineRule="auto"/>
      <w:ind w:left="0" w:right="0" w:firstLine="0"/>
      <w:jc w:val="left"/>
    </w:pPr>
    <w:rPr>
      <w:rFonts w:ascii="Times New Roman" w:hAnsi="Times New Roman" w:eastAsiaTheme="minorEastAsia" w:cstheme="minorBidi"/>
      <w:color w:val="000000"/>
      <w:spacing w:val="0"/>
      <w:sz w:val="20"/>
    </w:rPr>
  </w:style>
  <w:style w:type="character" w:customStyle="1" w:styleId="199">
    <w:name w:val="WW-Absatz-Standardschriftart111111111111111111111111111111111111111111111111111111111111111111111111111111111111111111111111111111111111111111111111111111111111111111111111111111111111111111111111111111111111111"/>
    <w:link w:val="198"/>
    <w:uiPriority w:val="0"/>
  </w:style>
  <w:style w:type="paragraph" w:customStyle="1" w:styleId="200">
    <w:name w:val="WW-Absatz-Standardschriftart1111111111111111111111111111111111111111111111111111111111111111111111111111111111111111111111111111111111111111"/>
    <w:link w:val="201"/>
    <w:uiPriority w:val="0"/>
    <w:pPr>
      <w:spacing w:before="0" w:after="0" w:line="240" w:lineRule="auto"/>
      <w:ind w:left="0" w:right="0" w:firstLine="0"/>
      <w:jc w:val="left"/>
    </w:pPr>
    <w:rPr>
      <w:rFonts w:ascii="Times New Roman" w:hAnsi="Times New Roman" w:eastAsiaTheme="minorEastAsia" w:cstheme="minorBidi"/>
      <w:color w:val="000000"/>
      <w:spacing w:val="0"/>
      <w:sz w:val="20"/>
    </w:rPr>
  </w:style>
  <w:style w:type="character" w:customStyle="1" w:styleId="201">
    <w:name w:val="WW-Absatz-Standardschriftart111111111111111111111111111111111111111111111111111111111111111111111111111111111111111111111111111111111111111112"/>
    <w:link w:val="200"/>
    <w:uiPriority w:val="0"/>
  </w:style>
  <w:style w:type="paragraph" w:customStyle="1" w:styleId="202">
    <w:name w:val="WW-Absatz-Standardschriftart1111111111111111111111111111111111111111111111111111111111111111112"/>
    <w:link w:val="203"/>
    <w:uiPriority w:val="0"/>
    <w:pPr>
      <w:spacing w:before="0" w:after="0" w:line="240" w:lineRule="auto"/>
      <w:ind w:left="0" w:right="0" w:firstLine="0"/>
      <w:jc w:val="left"/>
    </w:pPr>
    <w:rPr>
      <w:rFonts w:ascii="Times New Roman" w:hAnsi="Times New Roman" w:eastAsiaTheme="minorEastAsia" w:cstheme="minorBidi"/>
      <w:color w:val="000000"/>
      <w:spacing w:val="0"/>
      <w:sz w:val="20"/>
    </w:rPr>
  </w:style>
  <w:style w:type="character" w:customStyle="1" w:styleId="203">
    <w:name w:val="WW-Absatz-Standardschriftart11111111111111111111111111111111111111111111111111111111111111111"/>
    <w:link w:val="202"/>
    <w:uiPriority w:val="0"/>
  </w:style>
  <w:style w:type="paragraph" w:customStyle="1" w:styleId="204">
    <w:name w:val="WW-Absatz-Standardschriftart1111111111111111111111111111111111111111111111111111111111111111111111111111"/>
    <w:link w:val="205"/>
    <w:uiPriority w:val="0"/>
    <w:pPr>
      <w:spacing w:before="0" w:after="0" w:line="240" w:lineRule="auto"/>
      <w:ind w:left="0" w:right="0" w:firstLine="0"/>
      <w:jc w:val="left"/>
    </w:pPr>
    <w:rPr>
      <w:rFonts w:ascii="Times New Roman" w:hAnsi="Times New Roman" w:eastAsiaTheme="minorEastAsia" w:cstheme="minorBidi"/>
      <w:color w:val="000000"/>
      <w:spacing w:val="0"/>
      <w:sz w:val="20"/>
    </w:rPr>
  </w:style>
  <w:style w:type="character" w:customStyle="1" w:styleId="205">
    <w:name w:val="WW-Absatz-Standardschriftart111111111111111111111111111111111111111111111111111111111111111111111111111112"/>
    <w:link w:val="204"/>
    <w:uiPriority w:val="0"/>
  </w:style>
  <w:style w:type="paragraph" w:customStyle="1" w:styleId="206">
    <w:name w:val="WW-Absatz-Standardschriftart11111111111111111111111111111111111111111111111111111111111111111111111111111111111111111111111111111111111111111111111111111111111111111111111111111111111111111111111111111111111111111111111111111111111111111112"/>
    <w:link w:val="207"/>
    <w:uiPriority w:val="0"/>
    <w:pPr>
      <w:spacing w:before="0" w:after="0" w:line="240" w:lineRule="auto"/>
      <w:ind w:left="0" w:right="0" w:firstLine="0"/>
      <w:jc w:val="left"/>
    </w:pPr>
    <w:rPr>
      <w:rFonts w:ascii="Times New Roman" w:hAnsi="Times New Roman" w:eastAsiaTheme="minorEastAsia" w:cstheme="minorBidi"/>
      <w:color w:val="000000"/>
      <w:spacing w:val="0"/>
      <w:sz w:val="20"/>
    </w:rPr>
  </w:style>
  <w:style w:type="character" w:customStyle="1" w:styleId="207">
    <w:name w:val="WW-Absatz-Standardschriftart1111111111111111111111111111111111111111111111111111111111111111111111111111111111111111111111111111111111111111111111111111111111111111111111111111111111111111111111111111111111111111111111111111111111111111111"/>
    <w:link w:val="206"/>
    <w:uiPriority w:val="0"/>
  </w:style>
  <w:style w:type="paragraph" w:customStyle="1" w:styleId="208">
    <w:name w:val="WW-Absatz-Standardschriftart11111111111111111111111111111111111111111111111111111"/>
    <w:link w:val="209"/>
    <w:uiPriority w:val="0"/>
    <w:pPr>
      <w:spacing w:before="0" w:after="0" w:line="240" w:lineRule="auto"/>
      <w:ind w:left="0" w:right="0" w:firstLine="0"/>
      <w:jc w:val="left"/>
    </w:pPr>
    <w:rPr>
      <w:rFonts w:ascii="Times New Roman" w:hAnsi="Times New Roman" w:eastAsiaTheme="minorEastAsia" w:cstheme="minorBidi"/>
      <w:color w:val="000000"/>
      <w:spacing w:val="0"/>
      <w:sz w:val="20"/>
    </w:rPr>
  </w:style>
  <w:style w:type="character" w:customStyle="1" w:styleId="209">
    <w:name w:val="WW-Absatz-Standardschriftart111111111111111111111111111111111111111111111111111112"/>
    <w:link w:val="208"/>
    <w:uiPriority w:val="0"/>
  </w:style>
  <w:style w:type="paragraph" w:customStyle="1" w:styleId="210">
    <w:name w:val="WW-Absatz-Standardschriftart11111111111111111111111111111111111111111111111"/>
    <w:link w:val="211"/>
    <w:uiPriority w:val="0"/>
    <w:pPr>
      <w:spacing w:before="0" w:after="0" w:line="240" w:lineRule="auto"/>
      <w:ind w:left="0" w:right="0" w:firstLine="0"/>
      <w:jc w:val="left"/>
    </w:pPr>
    <w:rPr>
      <w:rFonts w:ascii="Times New Roman" w:hAnsi="Times New Roman" w:eastAsiaTheme="minorEastAsia" w:cstheme="minorBidi"/>
      <w:color w:val="000000"/>
      <w:spacing w:val="0"/>
      <w:sz w:val="20"/>
    </w:rPr>
  </w:style>
  <w:style w:type="character" w:customStyle="1" w:styleId="211">
    <w:name w:val="WW-Absatz-Standardschriftart1111111111111111111111111111111111111111111111113"/>
    <w:link w:val="210"/>
    <w:uiPriority w:val="0"/>
  </w:style>
  <w:style w:type="paragraph" w:customStyle="1" w:styleId="212">
    <w:name w:val="WW-Absatz-Standardschriftart"/>
    <w:link w:val="213"/>
    <w:uiPriority w:val="0"/>
    <w:pPr>
      <w:spacing w:before="0" w:after="0" w:line="240" w:lineRule="auto"/>
      <w:ind w:left="0" w:right="0" w:firstLine="0"/>
      <w:jc w:val="left"/>
    </w:pPr>
    <w:rPr>
      <w:rFonts w:ascii="Times New Roman" w:hAnsi="Times New Roman" w:eastAsiaTheme="minorEastAsia" w:cstheme="minorBidi"/>
      <w:color w:val="000000"/>
      <w:spacing w:val="0"/>
      <w:sz w:val="20"/>
    </w:rPr>
  </w:style>
  <w:style w:type="character" w:customStyle="1" w:styleId="213">
    <w:name w:val="WW-Absatz-Standardschriftart13"/>
    <w:link w:val="212"/>
    <w:uiPriority w:val="0"/>
  </w:style>
  <w:style w:type="paragraph" w:customStyle="1" w:styleId="214">
    <w:name w:val="WW-Absatz-Standardschriftart111111111111111111111"/>
    <w:link w:val="215"/>
    <w:uiPriority w:val="0"/>
    <w:pPr>
      <w:spacing w:before="0" w:after="0" w:line="240" w:lineRule="auto"/>
      <w:ind w:left="0" w:right="0" w:firstLine="0"/>
      <w:jc w:val="left"/>
    </w:pPr>
    <w:rPr>
      <w:rFonts w:ascii="Times New Roman" w:hAnsi="Times New Roman" w:eastAsiaTheme="minorEastAsia" w:cstheme="minorBidi"/>
      <w:color w:val="000000"/>
      <w:spacing w:val="0"/>
      <w:sz w:val="20"/>
    </w:rPr>
  </w:style>
  <w:style w:type="character" w:customStyle="1" w:styleId="215">
    <w:name w:val="WW-Absatz-Standardschriftart11111111111111111111113"/>
    <w:link w:val="214"/>
    <w:uiPriority w:val="0"/>
  </w:style>
  <w:style w:type="paragraph" w:customStyle="1" w:styleId="216">
    <w:name w:val="Прижатый влево"/>
    <w:link w:val="217"/>
    <w:qFormat/>
    <w:uiPriority w:val="0"/>
    <w:pPr>
      <w:widowControl w:val="0"/>
      <w:spacing w:before="0" w:after="0" w:line="240" w:lineRule="auto"/>
      <w:ind w:left="0" w:right="0" w:firstLine="0"/>
      <w:jc w:val="left"/>
    </w:pPr>
    <w:rPr>
      <w:rFonts w:ascii="Arial" w:hAnsi="Arial" w:eastAsiaTheme="minorEastAsia" w:cstheme="minorBidi"/>
      <w:color w:val="000000"/>
      <w:spacing w:val="0"/>
      <w:sz w:val="24"/>
    </w:rPr>
  </w:style>
  <w:style w:type="character" w:customStyle="1" w:styleId="217">
    <w:name w:val="Прижатый влево1"/>
    <w:link w:val="216"/>
    <w:qFormat/>
    <w:uiPriority w:val="0"/>
    <w:rPr>
      <w:rFonts w:ascii="Arial" w:hAnsi="Arial"/>
      <w:sz w:val="24"/>
    </w:rPr>
  </w:style>
  <w:style w:type="paragraph" w:customStyle="1" w:styleId="218">
    <w:name w:val="WW-Absatz-Standardschriftart1111111111111111111111111111111111111111111111111111111111111111111111111111111111111111111111111111112"/>
    <w:link w:val="219"/>
    <w:uiPriority w:val="0"/>
    <w:pPr>
      <w:spacing w:before="0" w:after="0" w:line="240" w:lineRule="auto"/>
      <w:ind w:left="0" w:right="0" w:firstLine="0"/>
      <w:jc w:val="left"/>
    </w:pPr>
    <w:rPr>
      <w:rFonts w:ascii="Times New Roman" w:hAnsi="Times New Roman" w:eastAsiaTheme="minorEastAsia" w:cstheme="minorBidi"/>
      <w:color w:val="000000"/>
      <w:spacing w:val="0"/>
      <w:sz w:val="20"/>
    </w:rPr>
  </w:style>
  <w:style w:type="character" w:customStyle="1" w:styleId="219">
    <w:name w:val="WW-Absatz-Standardschriftart111111111111111111111111111111111111111111111111111111111111111111111111111111111111111111111111111111"/>
    <w:link w:val="218"/>
    <w:uiPriority w:val="0"/>
  </w:style>
  <w:style w:type="paragraph" w:customStyle="1" w:styleId="220">
    <w:name w:val="WW-Absatz-Standardschriftart111111111111111111111111111111111111111111111111111111111111111111111111111111111111111111111111111111111111111111111111111111111111111111111111111111111111111111111111111111111111111111111111111111111111111111111111111111111111"/>
    <w:link w:val="221"/>
    <w:uiPriority w:val="0"/>
    <w:pPr>
      <w:spacing w:before="0" w:after="0" w:line="240" w:lineRule="auto"/>
      <w:ind w:left="0" w:right="0" w:firstLine="0"/>
      <w:jc w:val="left"/>
    </w:pPr>
    <w:rPr>
      <w:rFonts w:ascii="Times New Roman" w:hAnsi="Times New Roman" w:eastAsiaTheme="minorEastAsia" w:cstheme="minorBidi"/>
      <w:color w:val="000000"/>
      <w:spacing w:val="0"/>
      <w:sz w:val="20"/>
    </w:rPr>
  </w:style>
  <w:style w:type="character" w:customStyle="1" w:styleId="221">
    <w:name w:val="WW-Absatz-Standardschriftart11111111111111111111111111111111111111111111111111111111111111111111111111111111111111111111111111111111111111111111111111111111111111111111111111111111111111111111111111111111111111111111111111111111111111111111111111111111111"/>
    <w:link w:val="220"/>
    <w:qFormat/>
    <w:uiPriority w:val="0"/>
  </w:style>
  <w:style w:type="paragraph" w:customStyle="1" w:styleId="222">
    <w:name w:val="WW-Absatz-Standardschriftart111111111111111111111111111111111111111111111111111111111111111111111111111"/>
    <w:link w:val="223"/>
    <w:qFormat/>
    <w:uiPriority w:val="0"/>
    <w:pPr>
      <w:spacing w:before="0" w:after="0" w:line="240" w:lineRule="auto"/>
      <w:ind w:left="0" w:right="0" w:firstLine="0"/>
      <w:jc w:val="left"/>
    </w:pPr>
    <w:rPr>
      <w:rFonts w:ascii="Times New Roman" w:hAnsi="Times New Roman" w:eastAsiaTheme="minorEastAsia" w:cstheme="minorBidi"/>
      <w:color w:val="000000"/>
      <w:spacing w:val="0"/>
      <w:sz w:val="20"/>
    </w:rPr>
  </w:style>
  <w:style w:type="character" w:customStyle="1" w:styleId="223">
    <w:name w:val="WW-Absatz-Standardschriftart1111111111111111111111111111111111111111111111111111111111111111111111111112"/>
    <w:link w:val="222"/>
    <w:uiPriority w:val="0"/>
  </w:style>
  <w:style w:type="paragraph" w:customStyle="1" w:styleId="224">
    <w:name w:val="c4"/>
    <w:basedOn w:val="168"/>
    <w:link w:val="225"/>
    <w:uiPriority w:val="0"/>
  </w:style>
  <w:style w:type="character" w:customStyle="1" w:styleId="225">
    <w:name w:val="c41"/>
    <w:basedOn w:val="169"/>
    <w:link w:val="224"/>
    <w:uiPriority w:val="0"/>
  </w:style>
  <w:style w:type="paragraph" w:customStyle="1" w:styleId="226">
    <w:name w:val="WW-Absatz-Standardschriftart11111111111111111111111111111111111111111111111111111111111111111111111111111111111111111111111111111111111111111111111111111111111111111111111111111111111111111111111"/>
    <w:link w:val="227"/>
    <w:qFormat/>
    <w:uiPriority w:val="0"/>
    <w:pPr>
      <w:spacing w:before="0" w:after="0" w:line="240" w:lineRule="auto"/>
      <w:ind w:left="0" w:right="0" w:firstLine="0"/>
      <w:jc w:val="left"/>
    </w:pPr>
    <w:rPr>
      <w:rFonts w:ascii="Times New Roman" w:hAnsi="Times New Roman" w:eastAsiaTheme="minorEastAsia" w:cstheme="minorBidi"/>
      <w:color w:val="000000"/>
      <w:spacing w:val="0"/>
      <w:sz w:val="20"/>
    </w:rPr>
  </w:style>
  <w:style w:type="character" w:customStyle="1" w:styleId="227">
    <w:name w:val="WW-Absatz-Standardschriftart1111111111111111111111111111111111111111111111111111111111111111111111111111111111111111111111111111111111111111111111111111111111111111111111111111111111111111111111112"/>
    <w:link w:val="226"/>
    <w:uiPriority w:val="0"/>
  </w:style>
  <w:style w:type="paragraph" w:customStyle="1" w:styleId="228">
    <w:name w:val="WW-Absatz-Standardschriftart1111111111111111111111111111111111111111111111111111"/>
    <w:link w:val="229"/>
    <w:uiPriority w:val="0"/>
    <w:pPr>
      <w:spacing w:before="0" w:after="0" w:line="240" w:lineRule="auto"/>
      <w:ind w:left="0" w:right="0" w:firstLine="0"/>
      <w:jc w:val="left"/>
    </w:pPr>
    <w:rPr>
      <w:rFonts w:ascii="Times New Roman" w:hAnsi="Times New Roman" w:eastAsiaTheme="minorEastAsia" w:cstheme="minorBidi"/>
      <w:color w:val="000000"/>
      <w:spacing w:val="0"/>
      <w:sz w:val="20"/>
    </w:rPr>
  </w:style>
  <w:style w:type="character" w:customStyle="1" w:styleId="229">
    <w:name w:val="WW-Absatz-Standardschriftart11111111111111111111111111111111111111111111111111112"/>
    <w:link w:val="228"/>
    <w:uiPriority w:val="0"/>
  </w:style>
  <w:style w:type="paragraph" w:customStyle="1" w:styleId="230">
    <w:name w:val="WW-Absatz-Standardschriftart111111111111111111111111111111111111111111111111111111111111111111111111111111111111111111111111111111111111111111111111111111111111111111111111111111111111111111111111111111111111111111111111111111111111111111111111"/>
    <w:link w:val="231"/>
    <w:uiPriority w:val="0"/>
    <w:pPr>
      <w:spacing w:before="0" w:after="0" w:line="240" w:lineRule="auto"/>
      <w:ind w:left="0" w:right="0" w:firstLine="0"/>
      <w:jc w:val="left"/>
    </w:pPr>
    <w:rPr>
      <w:rFonts w:ascii="Times New Roman" w:hAnsi="Times New Roman" w:eastAsiaTheme="minorEastAsia" w:cstheme="minorBidi"/>
      <w:color w:val="000000"/>
      <w:spacing w:val="0"/>
      <w:sz w:val="20"/>
    </w:rPr>
  </w:style>
  <w:style w:type="character" w:customStyle="1" w:styleId="231">
    <w:name w:val="WW-Absatz-Standardschriftart11111111111111111111111111111111111111111111111111111111111111111111111111111111111111111111111111111111111111111111111111111111111111111111111111111111111111111111111111111111111111111111111111111111111111111111111112"/>
    <w:link w:val="230"/>
    <w:qFormat/>
    <w:uiPriority w:val="0"/>
  </w:style>
  <w:style w:type="paragraph" w:customStyle="1" w:styleId="232">
    <w:name w:val="Нормальный (таблица)"/>
    <w:link w:val="233"/>
    <w:uiPriority w:val="0"/>
    <w:pPr>
      <w:widowControl w:val="0"/>
      <w:spacing w:before="0" w:after="0" w:line="240" w:lineRule="auto"/>
      <w:ind w:left="0" w:right="0" w:firstLine="0"/>
      <w:jc w:val="both"/>
    </w:pPr>
    <w:rPr>
      <w:rFonts w:ascii="Arial" w:hAnsi="Arial" w:eastAsiaTheme="minorEastAsia" w:cstheme="minorBidi"/>
      <w:color w:val="000000"/>
      <w:spacing w:val="0"/>
      <w:sz w:val="24"/>
    </w:rPr>
  </w:style>
  <w:style w:type="character" w:customStyle="1" w:styleId="233">
    <w:name w:val="Нормальный (таблица)1"/>
    <w:link w:val="232"/>
    <w:uiPriority w:val="0"/>
    <w:rPr>
      <w:rFonts w:ascii="Arial" w:hAnsi="Arial"/>
      <w:sz w:val="24"/>
    </w:rPr>
  </w:style>
  <w:style w:type="paragraph" w:customStyle="1" w:styleId="234">
    <w:name w:val="WW-Absatz-Standardschriftart1111111111111111111111111111111111111111111111111111111111111111111111111111111111111111111111111111111111111111111111111111111111111111111111111111111111112"/>
    <w:link w:val="235"/>
    <w:uiPriority w:val="0"/>
    <w:pPr>
      <w:spacing w:before="0" w:after="0" w:line="240" w:lineRule="auto"/>
      <w:ind w:left="0" w:right="0" w:firstLine="0"/>
      <w:jc w:val="left"/>
    </w:pPr>
    <w:rPr>
      <w:rFonts w:ascii="Times New Roman" w:hAnsi="Times New Roman" w:eastAsiaTheme="minorEastAsia" w:cstheme="minorBidi"/>
      <w:color w:val="000000"/>
      <w:spacing w:val="0"/>
      <w:sz w:val="20"/>
    </w:rPr>
  </w:style>
  <w:style w:type="character" w:customStyle="1" w:styleId="235">
    <w:name w:val="WW-Absatz-Standardschriftart1111111111111111111111111111111111111111111111111111111111111111111111111111111111111111111111111111111111111111111111111111111111111111111111111111111111"/>
    <w:link w:val="234"/>
    <w:uiPriority w:val="0"/>
  </w:style>
  <w:style w:type="paragraph" w:customStyle="1" w:styleId="236">
    <w:name w:val="WW-Absatz-Standardschriftart111111111111111111111111111111111111111111111111111111111111111111111111111111111111111111111111111111111111111111111111111111111111111111111111111111111111112"/>
    <w:link w:val="237"/>
    <w:uiPriority w:val="0"/>
    <w:pPr>
      <w:spacing w:before="0" w:after="0" w:line="240" w:lineRule="auto"/>
      <w:ind w:left="0" w:right="0" w:firstLine="0"/>
      <w:jc w:val="left"/>
    </w:pPr>
    <w:rPr>
      <w:rFonts w:ascii="Times New Roman" w:hAnsi="Times New Roman" w:eastAsiaTheme="minorEastAsia" w:cstheme="minorBidi"/>
      <w:color w:val="000000"/>
      <w:spacing w:val="0"/>
      <w:sz w:val="20"/>
    </w:rPr>
  </w:style>
  <w:style w:type="character" w:customStyle="1" w:styleId="237">
    <w:name w:val="WW-Absatz-Standardschriftart11111111111111111111111111111111111111111111111111111111111111111111111111111111111111111111111111111111111111111111111111111111111111111111111111111111111111"/>
    <w:link w:val="236"/>
    <w:uiPriority w:val="0"/>
  </w:style>
  <w:style w:type="paragraph" w:customStyle="1" w:styleId="238">
    <w:name w:val="WW-Absatz-Standardschriftart11111111111111111111111111111111111111111111111111111111111111111111111111111111111111111111111111111111111111111111"/>
    <w:link w:val="239"/>
    <w:qFormat/>
    <w:uiPriority w:val="0"/>
    <w:pPr>
      <w:spacing w:before="0" w:after="0" w:line="240" w:lineRule="auto"/>
      <w:ind w:left="0" w:right="0" w:firstLine="0"/>
      <w:jc w:val="left"/>
    </w:pPr>
    <w:rPr>
      <w:rFonts w:ascii="Times New Roman" w:hAnsi="Times New Roman" w:eastAsiaTheme="minorEastAsia" w:cstheme="minorBidi"/>
      <w:color w:val="000000"/>
      <w:spacing w:val="0"/>
      <w:sz w:val="20"/>
    </w:rPr>
  </w:style>
  <w:style w:type="character" w:customStyle="1" w:styleId="239">
    <w:name w:val="WW-Absatz-Standardschriftart1111111111111111111111111111111111111111111111111111111111111111111111111111111111111111111111111111111111111111111113"/>
    <w:link w:val="238"/>
    <w:qFormat/>
    <w:uiPriority w:val="0"/>
  </w:style>
  <w:style w:type="paragraph" w:customStyle="1" w:styleId="240">
    <w:name w:val="WW-Absatz-Standardschriftart1111111111111111111111111111"/>
    <w:link w:val="241"/>
    <w:qFormat/>
    <w:uiPriority w:val="0"/>
    <w:pPr>
      <w:spacing w:before="0" w:after="0" w:line="240" w:lineRule="auto"/>
      <w:ind w:left="0" w:right="0" w:firstLine="0"/>
      <w:jc w:val="left"/>
    </w:pPr>
    <w:rPr>
      <w:rFonts w:ascii="Times New Roman" w:hAnsi="Times New Roman" w:eastAsiaTheme="minorEastAsia" w:cstheme="minorBidi"/>
      <w:color w:val="000000"/>
      <w:spacing w:val="0"/>
      <w:sz w:val="20"/>
    </w:rPr>
  </w:style>
  <w:style w:type="character" w:customStyle="1" w:styleId="241">
    <w:name w:val="WW-Absatz-Standardschriftart11111111111111111111111111112"/>
    <w:link w:val="240"/>
    <w:uiPriority w:val="0"/>
  </w:style>
  <w:style w:type="paragraph" w:customStyle="1" w:styleId="242">
    <w:name w:val="WW-Absatz-Standardschriftart11111111111111111111111111111111111111111111111111111111111111111111111111111111111111111111111111111111111111111111111111111111112"/>
    <w:link w:val="243"/>
    <w:uiPriority w:val="0"/>
    <w:pPr>
      <w:spacing w:before="0" w:after="0" w:line="240" w:lineRule="auto"/>
      <w:ind w:left="0" w:right="0" w:firstLine="0"/>
      <w:jc w:val="left"/>
    </w:pPr>
    <w:rPr>
      <w:rFonts w:ascii="Times New Roman" w:hAnsi="Times New Roman" w:eastAsiaTheme="minorEastAsia" w:cstheme="minorBidi"/>
      <w:color w:val="000000"/>
      <w:spacing w:val="0"/>
      <w:sz w:val="20"/>
    </w:rPr>
  </w:style>
  <w:style w:type="character" w:customStyle="1" w:styleId="243">
    <w:name w:val="WW-Absatz-Standardschriftart111111111111111111111111111111111111111111111111111111111111111111111111111111111111111111111111111111111111111111111111111111111"/>
    <w:link w:val="242"/>
    <w:uiPriority w:val="0"/>
  </w:style>
  <w:style w:type="paragraph" w:customStyle="1" w:styleId="244">
    <w:name w:val="WW-Absatz-Standardschriftart1111111111111111111111111111111111111111111111111111111111111111111111111111111111111111111111111111111111111"/>
    <w:link w:val="245"/>
    <w:uiPriority w:val="0"/>
    <w:pPr>
      <w:spacing w:before="0" w:after="0" w:line="240" w:lineRule="auto"/>
      <w:ind w:left="0" w:right="0" w:firstLine="0"/>
      <w:jc w:val="left"/>
    </w:pPr>
    <w:rPr>
      <w:rFonts w:ascii="Times New Roman" w:hAnsi="Times New Roman" w:eastAsiaTheme="minorEastAsia" w:cstheme="minorBidi"/>
      <w:color w:val="000000"/>
      <w:spacing w:val="0"/>
      <w:sz w:val="20"/>
    </w:rPr>
  </w:style>
  <w:style w:type="character" w:customStyle="1" w:styleId="245">
    <w:name w:val="WW-Absatz-Standardschriftart11111111111111111111111111111111111111111111111111111111111111111111111111111111111111111111111111111111111112"/>
    <w:link w:val="244"/>
    <w:uiPriority w:val="0"/>
  </w:style>
  <w:style w:type="paragraph" w:customStyle="1" w:styleId="246">
    <w:name w:val="WW-Absatz-Standardschriftart111111111111111111111111111111111111111111111111111111111111111111111111111111111111111111111111111111111111111111111111111111111111111111111111111111111111111111"/>
    <w:link w:val="247"/>
    <w:uiPriority w:val="0"/>
    <w:pPr>
      <w:spacing w:before="0" w:after="0" w:line="240" w:lineRule="auto"/>
      <w:ind w:left="0" w:right="0" w:firstLine="0"/>
      <w:jc w:val="left"/>
    </w:pPr>
    <w:rPr>
      <w:rFonts w:ascii="Times New Roman" w:hAnsi="Times New Roman" w:eastAsiaTheme="minorEastAsia" w:cstheme="minorBidi"/>
      <w:color w:val="000000"/>
      <w:spacing w:val="0"/>
      <w:sz w:val="20"/>
    </w:rPr>
  </w:style>
  <w:style w:type="character" w:customStyle="1" w:styleId="247">
    <w:name w:val="WW-Absatz-Standardschriftart1111111111111111111111111111111111111111111111111111111111111111111111111111111111111111111111111111111111111111111111111111111111111111111111111111111111111111112"/>
    <w:link w:val="246"/>
    <w:uiPriority w:val="0"/>
  </w:style>
  <w:style w:type="paragraph" w:customStyle="1" w:styleId="248">
    <w:name w:val="WW-Absatz-Standardschriftart111111111111111111111111111111111111111111111111111111111111111111111111111111111111111111111111111111111111111"/>
    <w:link w:val="249"/>
    <w:uiPriority w:val="0"/>
    <w:pPr>
      <w:spacing w:before="0" w:after="0" w:line="240" w:lineRule="auto"/>
      <w:ind w:left="0" w:right="0" w:firstLine="0"/>
      <w:jc w:val="left"/>
    </w:pPr>
    <w:rPr>
      <w:rFonts w:ascii="Times New Roman" w:hAnsi="Times New Roman" w:eastAsiaTheme="minorEastAsia" w:cstheme="minorBidi"/>
      <w:color w:val="000000"/>
      <w:spacing w:val="0"/>
      <w:sz w:val="20"/>
    </w:rPr>
  </w:style>
  <w:style w:type="character" w:customStyle="1" w:styleId="249">
    <w:name w:val="WW-Absatz-Standardschriftart1111111111111111111111111111111111111111111111111111111111111111111111111111111111111111111111111111111111111112"/>
    <w:link w:val="248"/>
    <w:uiPriority w:val="0"/>
  </w:style>
  <w:style w:type="paragraph" w:customStyle="1" w:styleId="250">
    <w:name w:val="WW-Absatz-Standardschriftart111111111111111111111111111111111111111111111111111111111111111"/>
    <w:link w:val="251"/>
    <w:uiPriority w:val="0"/>
    <w:pPr>
      <w:spacing w:before="0" w:after="0" w:line="240" w:lineRule="auto"/>
      <w:ind w:left="0" w:right="0" w:firstLine="0"/>
      <w:jc w:val="left"/>
    </w:pPr>
    <w:rPr>
      <w:rFonts w:ascii="Times New Roman" w:hAnsi="Times New Roman" w:eastAsiaTheme="minorEastAsia" w:cstheme="minorBidi"/>
      <w:color w:val="000000"/>
      <w:spacing w:val="0"/>
      <w:sz w:val="20"/>
    </w:rPr>
  </w:style>
  <w:style w:type="character" w:customStyle="1" w:styleId="251">
    <w:name w:val="WW-Absatz-Standardschriftart1111111111111111111111111111111111111111111111111111111111111112"/>
    <w:link w:val="250"/>
    <w:uiPriority w:val="0"/>
  </w:style>
  <w:style w:type="paragraph" w:customStyle="1" w:styleId="252">
    <w:name w:val="WW-Absatz-Standardschriftart11111111111111111111111"/>
    <w:link w:val="253"/>
    <w:uiPriority w:val="0"/>
    <w:pPr>
      <w:spacing w:before="0" w:after="0" w:line="240" w:lineRule="auto"/>
      <w:ind w:left="0" w:right="0" w:firstLine="0"/>
      <w:jc w:val="left"/>
    </w:pPr>
    <w:rPr>
      <w:rFonts w:ascii="Times New Roman" w:hAnsi="Times New Roman" w:eastAsiaTheme="minorEastAsia" w:cstheme="minorBidi"/>
      <w:color w:val="000000"/>
      <w:spacing w:val="0"/>
      <w:sz w:val="20"/>
    </w:rPr>
  </w:style>
  <w:style w:type="character" w:customStyle="1" w:styleId="253">
    <w:name w:val="WW-Absatz-Standardschriftart1111111111111111111111113"/>
    <w:link w:val="252"/>
    <w:uiPriority w:val="0"/>
  </w:style>
  <w:style w:type="paragraph" w:customStyle="1" w:styleId="254">
    <w:name w:val="WW-Absatz-Standardschriftart11111111111111111111111111111111111111"/>
    <w:link w:val="255"/>
    <w:uiPriority w:val="0"/>
    <w:pPr>
      <w:spacing w:before="0" w:after="0" w:line="240" w:lineRule="auto"/>
      <w:ind w:left="0" w:right="0" w:firstLine="0"/>
      <w:jc w:val="left"/>
    </w:pPr>
    <w:rPr>
      <w:rFonts w:ascii="Times New Roman" w:hAnsi="Times New Roman" w:eastAsiaTheme="minorEastAsia" w:cstheme="minorBidi"/>
      <w:color w:val="000000"/>
      <w:spacing w:val="0"/>
      <w:sz w:val="20"/>
    </w:rPr>
  </w:style>
  <w:style w:type="character" w:customStyle="1" w:styleId="255">
    <w:name w:val="WW-Absatz-Standardschriftart111111111111111111111111111111111111112"/>
    <w:link w:val="254"/>
    <w:uiPriority w:val="0"/>
  </w:style>
  <w:style w:type="paragraph" w:customStyle="1" w:styleId="256">
    <w:name w:val="WW-Absatz-Standardschriftart11111111111111111111111111111111111111111111111111111111111111111111111111111111111111111111111111111111111111111111111111111111111111111111111111111111111111111111111111111111111111111111111111111111111111111111111111111111"/>
    <w:link w:val="257"/>
    <w:uiPriority w:val="0"/>
    <w:pPr>
      <w:spacing w:before="0" w:after="0" w:line="240" w:lineRule="auto"/>
      <w:ind w:left="0" w:right="0" w:firstLine="0"/>
      <w:jc w:val="left"/>
    </w:pPr>
    <w:rPr>
      <w:rFonts w:ascii="Times New Roman" w:hAnsi="Times New Roman" w:eastAsiaTheme="minorEastAsia" w:cstheme="minorBidi"/>
      <w:color w:val="000000"/>
      <w:spacing w:val="0"/>
      <w:sz w:val="20"/>
    </w:rPr>
  </w:style>
  <w:style w:type="character" w:customStyle="1" w:styleId="257">
    <w:name w:val="WW-Absatz-Standardschriftart1111111111111111111111111111111111111111111111111111111111111111111111111111111111111111111111111111111111111111111111111111111111111111111111111111111111111111111111111111111111111111111111111111111111111111111111111111111113"/>
    <w:link w:val="256"/>
    <w:uiPriority w:val="0"/>
  </w:style>
  <w:style w:type="paragraph" w:customStyle="1" w:styleId="258">
    <w:name w:val="Маркеры списка"/>
    <w:link w:val="259"/>
    <w:uiPriority w:val="0"/>
    <w:pPr>
      <w:spacing w:before="0" w:after="0" w:line="240" w:lineRule="auto"/>
      <w:ind w:left="0" w:right="0" w:firstLine="0"/>
      <w:jc w:val="left"/>
    </w:pPr>
    <w:rPr>
      <w:rFonts w:ascii="OpenSymbol" w:hAnsi="OpenSymbol" w:eastAsiaTheme="minorEastAsia" w:cstheme="minorBidi"/>
      <w:color w:val="000000"/>
      <w:spacing w:val="0"/>
      <w:sz w:val="20"/>
    </w:rPr>
  </w:style>
  <w:style w:type="character" w:customStyle="1" w:styleId="259">
    <w:name w:val="Маркеры списка1"/>
    <w:link w:val="258"/>
    <w:uiPriority w:val="0"/>
    <w:rPr>
      <w:rFonts w:ascii="OpenSymbol" w:hAnsi="OpenSymbol"/>
    </w:rPr>
  </w:style>
  <w:style w:type="paragraph" w:customStyle="1" w:styleId="260">
    <w:name w:val="WW-Absatz-Standardschriftart111111111111111111111111111111111111111111111111111111111111111111111111111111111111111111111111111111111111111111111111111111111111111111111111111111111111111111111111111111111111111111111111111111"/>
    <w:link w:val="261"/>
    <w:uiPriority w:val="0"/>
    <w:pPr>
      <w:spacing w:before="0" w:after="0" w:line="240" w:lineRule="auto"/>
      <w:ind w:left="0" w:right="0" w:firstLine="0"/>
      <w:jc w:val="left"/>
    </w:pPr>
    <w:rPr>
      <w:rFonts w:ascii="Times New Roman" w:hAnsi="Times New Roman" w:eastAsiaTheme="minorEastAsia" w:cstheme="minorBidi"/>
      <w:color w:val="000000"/>
      <w:spacing w:val="0"/>
      <w:sz w:val="20"/>
    </w:rPr>
  </w:style>
  <w:style w:type="character" w:customStyle="1" w:styleId="261">
    <w:name w:val="WW-Absatz-Standardschriftart11111111111111111111111111111111111111111111111111111111111111111111111111111111111111111111111111111111111111111111111111111111111111111111111111111111111111111111111111111111111111111111111111111113"/>
    <w:link w:val="260"/>
    <w:uiPriority w:val="0"/>
  </w:style>
  <w:style w:type="paragraph" w:customStyle="1" w:styleId="262">
    <w:name w:val="WW-Absatz-Standardschriftart1111111111111111111111111111111111111111111111111111111111111111111111111111111111111111111111111111111111111111111111111111111111111111111111111111111111111111111111111111111111111111111111111111111111111111111111111111111"/>
    <w:link w:val="263"/>
    <w:uiPriority w:val="0"/>
    <w:pPr>
      <w:spacing w:before="0" w:after="0" w:line="240" w:lineRule="auto"/>
      <w:ind w:left="0" w:right="0" w:firstLine="0"/>
      <w:jc w:val="left"/>
    </w:pPr>
    <w:rPr>
      <w:rFonts w:ascii="Times New Roman" w:hAnsi="Times New Roman" w:eastAsiaTheme="minorEastAsia" w:cstheme="minorBidi"/>
      <w:color w:val="000000"/>
      <w:spacing w:val="0"/>
      <w:sz w:val="20"/>
    </w:rPr>
  </w:style>
  <w:style w:type="character" w:customStyle="1" w:styleId="263">
    <w:name w:val="WW-Absatz-Standardschriftart11111111111111111111111111111111111111111111111111111111111111111111111111111111111111111111111111111111111111111111111111111111111111111111111111111111111111111111111111111111111111111111111111111111111111111111111111111112"/>
    <w:link w:val="262"/>
    <w:uiPriority w:val="0"/>
  </w:style>
  <w:style w:type="paragraph" w:customStyle="1" w:styleId="264">
    <w:name w:val="WW-Absatz-Standardschriftart11111111111111111111111111111111111111111111111111111111111111111111111111111111111111111111111111111111111111111111111111111111111"/>
    <w:link w:val="265"/>
    <w:uiPriority w:val="0"/>
    <w:pPr>
      <w:spacing w:before="0" w:after="0" w:line="240" w:lineRule="auto"/>
      <w:ind w:left="0" w:right="0" w:firstLine="0"/>
      <w:jc w:val="left"/>
    </w:pPr>
    <w:rPr>
      <w:rFonts w:ascii="Times New Roman" w:hAnsi="Times New Roman" w:eastAsiaTheme="minorEastAsia" w:cstheme="minorBidi"/>
      <w:color w:val="000000"/>
      <w:spacing w:val="0"/>
      <w:sz w:val="20"/>
    </w:rPr>
  </w:style>
  <w:style w:type="character" w:customStyle="1" w:styleId="265">
    <w:name w:val="WW-Absatz-Standardschriftart111111111111111111111111111111111111111111111111111111111111111111111111111111111111111111111111111111111111111111111111111111111112"/>
    <w:link w:val="264"/>
    <w:uiPriority w:val="0"/>
  </w:style>
  <w:style w:type="paragraph" w:customStyle="1" w:styleId="266">
    <w:name w:val="WW-Absatz-Standardschriftart1111111111111111111111111111111111111111111111111111111111111111111111111111111111111111111111111111111111111111111111111111111111111111111111111111111111111111111111111111111111"/>
    <w:link w:val="267"/>
    <w:uiPriority w:val="0"/>
    <w:pPr>
      <w:spacing w:before="0" w:after="0" w:line="240" w:lineRule="auto"/>
      <w:ind w:left="0" w:right="0" w:firstLine="0"/>
      <w:jc w:val="left"/>
    </w:pPr>
    <w:rPr>
      <w:rFonts w:ascii="Times New Roman" w:hAnsi="Times New Roman" w:eastAsiaTheme="minorEastAsia" w:cstheme="minorBidi"/>
      <w:color w:val="000000"/>
      <w:spacing w:val="0"/>
      <w:sz w:val="20"/>
    </w:rPr>
  </w:style>
  <w:style w:type="character" w:customStyle="1" w:styleId="267">
    <w:name w:val="WW-Absatz-Standardschriftart11111111111111111111111111111111111111111111111111111111111111111111111111111111111111111111111111111111111111111111111111111111111111111111111111111111111111111111111111111111112"/>
    <w:link w:val="266"/>
    <w:uiPriority w:val="0"/>
  </w:style>
  <w:style w:type="paragraph" w:customStyle="1" w:styleId="268">
    <w:name w:val="WW-Absatz-Standardschriftart111111111111111111111111111111111111111111111111111111111111111111111111111111111111111111111111111111111111111111111111111111111111111111111111111111111111111111111111111111111111111111111111111111111111111111111111111111"/>
    <w:link w:val="269"/>
    <w:uiPriority w:val="0"/>
    <w:pPr>
      <w:spacing w:before="0" w:after="0" w:line="240" w:lineRule="auto"/>
      <w:ind w:left="0" w:right="0" w:firstLine="0"/>
      <w:jc w:val="left"/>
    </w:pPr>
    <w:rPr>
      <w:rFonts w:ascii="Times New Roman" w:hAnsi="Times New Roman" w:eastAsiaTheme="minorEastAsia" w:cstheme="minorBidi"/>
      <w:color w:val="000000"/>
      <w:spacing w:val="0"/>
      <w:sz w:val="20"/>
    </w:rPr>
  </w:style>
  <w:style w:type="character" w:customStyle="1" w:styleId="269">
    <w:name w:val="WW-Absatz-Standardschriftart1111111111111111111111111111111111111111111111111111111111111111111111111111111111111111111111111111111111111111111111111111111111111111111111111111111111111111111111111111111111111111111111111111111111111111111111111111112"/>
    <w:link w:val="268"/>
    <w:uiPriority w:val="0"/>
  </w:style>
  <w:style w:type="paragraph" w:customStyle="1" w:styleId="270">
    <w:name w:val="WW-Absatz-Standardschriftart111111111111111111111111111111111111111111111111111111111111111111111111111111111111111111111111111111111111111111111111111111111111111111111111111111111111111111111"/>
    <w:link w:val="271"/>
    <w:uiPriority w:val="0"/>
    <w:pPr>
      <w:spacing w:before="0" w:after="0" w:line="240" w:lineRule="auto"/>
      <w:ind w:left="0" w:right="0" w:firstLine="0"/>
      <w:jc w:val="left"/>
    </w:pPr>
    <w:rPr>
      <w:rFonts w:ascii="Times New Roman" w:hAnsi="Times New Roman" w:eastAsiaTheme="minorEastAsia" w:cstheme="minorBidi"/>
      <w:color w:val="000000"/>
      <w:spacing w:val="0"/>
      <w:sz w:val="20"/>
    </w:rPr>
  </w:style>
  <w:style w:type="character" w:customStyle="1" w:styleId="271">
    <w:name w:val="WW-Absatz-Standardschriftart11111111111111111111111111111111111111111111111111111111111111111111111111111111111111111111111111111111111111111111111111111111111111111111111111111111111111111111113"/>
    <w:link w:val="270"/>
    <w:uiPriority w:val="0"/>
  </w:style>
  <w:style w:type="paragraph" w:customStyle="1" w:styleId="272">
    <w:name w:val="WW-Absatz-Standardschriftart1111111111111111111111111111111111111111111111111111111111111111111111111111111111111111111111111111111111111111111111111111111111111111111111111111111111111111111111111111111111111111111111"/>
    <w:link w:val="273"/>
    <w:uiPriority w:val="0"/>
    <w:pPr>
      <w:spacing w:before="0" w:after="0" w:line="240" w:lineRule="auto"/>
      <w:ind w:left="0" w:right="0" w:firstLine="0"/>
      <w:jc w:val="left"/>
    </w:pPr>
    <w:rPr>
      <w:rFonts w:ascii="Times New Roman" w:hAnsi="Times New Roman" w:eastAsiaTheme="minorEastAsia" w:cstheme="minorBidi"/>
      <w:color w:val="000000"/>
      <w:spacing w:val="0"/>
      <w:sz w:val="20"/>
    </w:rPr>
  </w:style>
  <w:style w:type="character" w:customStyle="1" w:styleId="273">
    <w:name w:val="WW-Absatz-Standardschriftart11111111111111111111111111111111111111111111111111111111111111111111111111111111111111111111111111111111111111111111111111111111111111111111111111111111111111111111111111111111111111111111112"/>
    <w:link w:val="272"/>
    <w:uiPriority w:val="0"/>
  </w:style>
  <w:style w:type="paragraph" w:customStyle="1" w:styleId="274">
    <w:name w:val="WW-Absatz-Standardschriftart111111111111111111111111111111111111111111112"/>
    <w:link w:val="275"/>
    <w:uiPriority w:val="0"/>
    <w:pPr>
      <w:spacing w:before="0" w:after="0" w:line="240" w:lineRule="auto"/>
      <w:ind w:left="0" w:right="0" w:firstLine="0"/>
      <w:jc w:val="left"/>
    </w:pPr>
    <w:rPr>
      <w:rFonts w:ascii="Times New Roman" w:hAnsi="Times New Roman" w:eastAsiaTheme="minorEastAsia" w:cstheme="minorBidi"/>
      <w:color w:val="000000"/>
      <w:spacing w:val="0"/>
      <w:sz w:val="20"/>
    </w:rPr>
  </w:style>
  <w:style w:type="character" w:customStyle="1" w:styleId="275">
    <w:name w:val="WW-Absatz-Standardschriftart11111111111111111111111111111111111111111111"/>
    <w:link w:val="274"/>
    <w:uiPriority w:val="0"/>
  </w:style>
  <w:style w:type="paragraph" w:customStyle="1" w:styleId="276">
    <w:name w:val="WW-Absatz-Standardschriftart1111111111111111111111111111111111111111111111111111111111111111111111111111111111111111111111111111111111111111111111111111111111111111111111111111111111111111111111111111111111111111111111111111111111111"/>
    <w:link w:val="277"/>
    <w:uiPriority w:val="0"/>
    <w:pPr>
      <w:spacing w:before="0" w:after="0" w:line="240" w:lineRule="auto"/>
      <w:ind w:left="0" w:right="0" w:firstLine="0"/>
      <w:jc w:val="left"/>
    </w:pPr>
    <w:rPr>
      <w:rFonts w:ascii="Times New Roman" w:hAnsi="Times New Roman" w:eastAsiaTheme="minorEastAsia" w:cstheme="minorBidi"/>
      <w:color w:val="000000"/>
      <w:spacing w:val="0"/>
      <w:sz w:val="20"/>
    </w:rPr>
  </w:style>
  <w:style w:type="character" w:customStyle="1" w:styleId="277">
    <w:name w:val="WW-Absatz-Standardschriftart11111111111111111111111111111111111111111111111111111111111111111111111111111111111111111111111111111111111111111111111111111111111111111111111111111111111111111111111111111111111111111111111111111111111112"/>
    <w:link w:val="276"/>
    <w:uiPriority w:val="0"/>
  </w:style>
  <w:style w:type="paragraph" w:customStyle="1" w:styleId="278">
    <w:name w:val="WW-Absatz-Standardschriftart111111111111111111112"/>
    <w:link w:val="279"/>
    <w:uiPriority w:val="0"/>
    <w:pPr>
      <w:spacing w:before="0" w:after="0" w:line="240" w:lineRule="auto"/>
      <w:ind w:left="0" w:right="0" w:firstLine="0"/>
      <w:jc w:val="left"/>
    </w:pPr>
    <w:rPr>
      <w:rFonts w:ascii="Times New Roman" w:hAnsi="Times New Roman" w:eastAsiaTheme="minorEastAsia" w:cstheme="minorBidi"/>
      <w:color w:val="000000"/>
      <w:spacing w:val="0"/>
      <w:sz w:val="20"/>
    </w:rPr>
  </w:style>
  <w:style w:type="character" w:customStyle="1" w:styleId="279">
    <w:name w:val="WW-Absatz-Standardschriftart11111111111111111111"/>
    <w:link w:val="278"/>
    <w:uiPriority w:val="0"/>
  </w:style>
  <w:style w:type="paragraph" w:customStyle="1" w:styleId="280">
    <w:name w:val="Footnote"/>
    <w:link w:val="281"/>
    <w:uiPriority w:val="0"/>
    <w:pPr>
      <w:spacing w:before="0" w:after="0" w:line="240" w:lineRule="auto"/>
      <w:ind w:left="0" w:right="0" w:firstLine="851"/>
      <w:jc w:val="both"/>
    </w:pPr>
    <w:rPr>
      <w:rFonts w:ascii="XO Thames" w:hAnsi="XO Thames" w:eastAsiaTheme="minorEastAsia" w:cstheme="minorBidi"/>
      <w:color w:val="000000"/>
      <w:spacing w:val="0"/>
      <w:sz w:val="22"/>
    </w:rPr>
  </w:style>
  <w:style w:type="character" w:customStyle="1" w:styleId="281">
    <w:name w:val="Footnote1"/>
    <w:link w:val="280"/>
    <w:uiPriority w:val="0"/>
    <w:rPr>
      <w:rFonts w:ascii="XO Thames" w:hAnsi="XO Thames"/>
      <w:sz w:val="22"/>
    </w:rPr>
  </w:style>
  <w:style w:type="paragraph" w:customStyle="1" w:styleId="282">
    <w:name w:val="WW-Absatz-Standardschriftart1111111111111111111111111111111111111111111111111"/>
    <w:link w:val="283"/>
    <w:uiPriority w:val="0"/>
    <w:pPr>
      <w:spacing w:before="0" w:after="0" w:line="240" w:lineRule="auto"/>
      <w:ind w:left="0" w:right="0" w:firstLine="0"/>
      <w:jc w:val="left"/>
    </w:pPr>
    <w:rPr>
      <w:rFonts w:ascii="Times New Roman" w:hAnsi="Times New Roman" w:eastAsiaTheme="minorEastAsia" w:cstheme="minorBidi"/>
      <w:color w:val="000000"/>
      <w:spacing w:val="0"/>
      <w:sz w:val="20"/>
    </w:rPr>
  </w:style>
  <w:style w:type="character" w:customStyle="1" w:styleId="283">
    <w:name w:val="WW-Absatz-Standardschriftart111111111111111111111111111111111111111111111111112"/>
    <w:link w:val="282"/>
    <w:uiPriority w:val="0"/>
  </w:style>
  <w:style w:type="paragraph" w:customStyle="1" w:styleId="284">
    <w:name w:val="WW-Absatz-Standardschriftart111111111111111111111111111111111111111111111111111111111111111111111111111111111111111111111111111111111111111111111111111111111111111111111111111111111111111111111111111111111111111111111111111111111111111111111111112"/>
    <w:link w:val="285"/>
    <w:uiPriority w:val="0"/>
    <w:pPr>
      <w:spacing w:before="0" w:after="0" w:line="240" w:lineRule="auto"/>
      <w:ind w:left="0" w:right="0" w:firstLine="0"/>
      <w:jc w:val="left"/>
    </w:pPr>
    <w:rPr>
      <w:rFonts w:ascii="Times New Roman" w:hAnsi="Times New Roman" w:eastAsiaTheme="minorEastAsia" w:cstheme="minorBidi"/>
      <w:color w:val="000000"/>
      <w:spacing w:val="0"/>
      <w:sz w:val="20"/>
    </w:rPr>
  </w:style>
  <w:style w:type="character" w:customStyle="1" w:styleId="285">
    <w:name w:val="WW-Absatz-Standardschriftart1111111111111111111111111111111111111111111111111111111111111111111111111111111111111111111111111111111111111111111111111111111111111111111111111111111111111111111111111111111111111111111111111111111111111111111111111"/>
    <w:link w:val="284"/>
    <w:qFormat/>
    <w:uiPriority w:val="0"/>
  </w:style>
  <w:style w:type="paragraph" w:customStyle="1" w:styleId="286">
    <w:name w:val="WW-Absatz-Standardschriftart1111111111111111111111111111111111111111111111111112"/>
    <w:link w:val="287"/>
    <w:qFormat/>
    <w:uiPriority w:val="0"/>
    <w:pPr>
      <w:spacing w:before="0" w:after="0" w:line="240" w:lineRule="auto"/>
      <w:ind w:left="0" w:right="0" w:firstLine="0"/>
      <w:jc w:val="left"/>
    </w:pPr>
    <w:rPr>
      <w:rFonts w:ascii="Times New Roman" w:hAnsi="Times New Roman" w:eastAsiaTheme="minorEastAsia" w:cstheme="minorBidi"/>
      <w:color w:val="000000"/>
      <w:spacing w:val="0"/>
      <w:sz w:val="20"/>
    </w:rPr>
  </w:style>
  <w:style w:type="character" w:customStyle="1" w:styleId="287">
    <w:name w:val="WW-Absatz-Standardschriftart11111111111111111111111111111111111111111111111111"/>
    <w:link w:val="286"/>
    <w:qFormat/>
    <w:uiPriority w:val="0"/>
  </w:style>
  <w:style w:type="paragraph" w:customStyle="1" w:styleId="288">
    <w:name w:val="WW-Absatz-Standardschriftart11111111111112"/>
    <w:link w:val="289"/>
    <w:uiPriority w:val="0"/>
    <w:pPr>
      <w:spacing w:before="0" w:after="0" w:line="240" w:lineRule="auto"/>
      <w:ind w:left="0" w:right="0" w:firstLine="0"/>
      <w:jc w:val="left"/>
    </w:pPr>
    <w:rPr>
      <w:rFonts w:ascii="Times New Roman" w:hAnsi="Times New Roman" w:eastAsiaTheme="minorEastAsia" w:cstheme="minorBidi"/>
      <w:color w:val="000000"/>
      <w:spacing w:val="0"/>
      <w:sz w:val="20"/>
    </w:rPr>
  </w:style>
  <w:style w:type="character" w:customStyle="1" w:styleId="289">
    <w:name w:val="WW-Absatz-Standardschriftart1111111111111"/>
    <w:link w:val="288"/>
    <w:uiPriority w:val="0"/>
  </w:style>
  <w:style w:type="paragraph" w:customStyle="1" w:styleId="290">
    <w:name w:val="WW-Absatz-Standardschriftart11111111111111111111111111111111111111111111111111111111111111111111111111111111111111111111111111111111111111111111111111111111111111111111111111111111111111111"/>
    <w:link w:val="291"/>
    <w:qFormat/>
    <w:uiPriority w:val="0"/>
    <w:pPr>
      <w:spacing w:before="0" w:after="0" w:line="240" w:lineRule="auto"/>
      <w:ind w:left="0" w:right="0" w:firstLine="0"/>
      <w:jc w:val="left"/>
    </w:pPr>
    <w:rPr>
      <w:rFonts w:ascii="Times New Roman" w:hAnsi="Times New Roman" w:eastAsiaTheme="minorEastAsia" w:cstheme="minorBidi"/>
      <w:color w:val="000000"/>
      <w:spacing w:val="0"/>
      <w:sz w:val="20"/>
    </w:rPr>
  </w:style>
  <w:style w:type="character" w:customStyle="1" w:styleId="291">
    <w:name w:val="WW-Absatz-Standardschriftart111111111111111111111111111111111111111111111111111111111111111111111111111111111111111111111111111111111111111111111111111111111111111111111111111111111111111112"/>
    <w:link w:val="290"/>
    <w:uiPriority w:val="0"/>
  </w:style>
  <w:style w:type="paragraph" w:customStyle="1" w:styleId="292">
    <w:name w:val="WW-Absatz-Standardschriftart11111111111111111111111111111111111111111111111111111111111111111111111111111111111111"/>
    <w:link w:val="293"/>
    <w:qFormat/>
    <w:uiPriority w:val="0"/>
    <w:pPr>
      <w:spacing w:before="0" w:after="0" w:line="240" w:lineRule="auto"/>
      <w:ind w:left="0" w:right="0" w:firstLine="0"/>
      <w:jc w:val="left"/>
    </w:pPr>
    <w:rPr>
      <w:rFonts w:ascii="Times New Roman" w:hAnsi="Times New Roman" w:eastAsiaTheme="minorEastAsia" w:cstheme="minorBidi"/>
      <w:color w:val="000000"/>
      <w:spacing w:val="0"/>
      <w:sz w:val="20"/>
    </w:rPr>
  </w:style>
  <w:style w:type="character" w:customStyle="1" w:styleId="293">
    <w:name w:val="WW-Absatz-Standardschriftart111111111111111111111111111111111111111111111111111111111111111111111111111111111111112"/>
    <w:link w:val="292"/>
    <w:uiPriority w:val="0"/>
  </w:style>
  <w:style w:type="paragraph" w:customStyle="1" w:styleId="294">
    <w:name w:val="Header and Footer"/>
    <w:link w:val="295"/>
    <w:uiPriority w:val="0"/>
    <w:pPr>
      <w:spacing w:before="0" w:after="0" w:line="240" w:lineRule="auto"/>
      <w:ind w:left="0" w:right="0" w:firstLine="0"/>
      <w:jc w:val="both"/>
    </w:pPr>
    <w:rPr>
      <w:rFonts w:ascii="XO Thames" w:hAnsi="XO Thames" w:eastAsiaTheme="minorEastAsia" w:cstheme="minorBidi"/>
      <w:color w:val="000000"/>
      <w:spacing w:val="0"/>
      <w:sz w:val="20"/>
    </w:rPr>
  </w:style>
  <w:style w:type="character" w:customStyle="1" w:styleId="295">
    <w:name w:val="Header and Footer1"/>
    <w:link w:val="294"/>
    <w:uiPriority w:val="0"/>
    <w:rPr>
      <w:rFonts w:ascii="XO Thames" w:hAnsi="XO Thames"/>
      <w:sz w:val="20"/>
    </w:rPr>
  </w:style>
  <w:style w:type="paragraph" w:customStyle="1" w:styleId="296">
    <w:name w:val="WW-Absatz-Standardschriftart111111111111111111111111111111111111111111111111111111111111111111111111111111111111111111111111111111111111111111111111111111111111111111111111111111111111111111111111111111111111111111111111111111111111111111111112"/>
    <w:link w:val="297"/>
    <w:qFormat/>
    <w:uiPriority w:val="0"/>
    <w:pPr>
      <w:spacing w:before="0" w:after="0" w:line="240" w:lineRule="auto"/>
      <w:ind w:left="0" w:right="0" w:firstLine="0"/>
      <w:jc w:val="left"/>
    </w:pPr>
    <w:rPr>
      <w:rFonts w:ascii="Times New Roman" w:hAnsi="Times New Roman" w:eastAsiaTheme="minorEastAsia" w:cstheme="minorBidi"/>
      <w:color w:val="000000"/>
      <w:spacing w:val="0"/>
      <w:sz w:val="20"/>
    </w:rPr>
  </w:style>
  <w:style w:type="character" w:customStyle="1" w:styleId="297">
    <w:name w:val="WW-Absatz-Standardschriftart1111111111111111111111111111111111111111111111111111111111111111111111111111111111111111111111111111111111111111111111111111111111111111111111111111111111111111111111111111111111111111111111111111111111111111111111"/>
    <w:link w:val="296"/>
    <w:qFormat/>
    <w:uiPriority w:val="0"/>
  </w:style>
  <w:style w:type="paragraph" w:customStyle="1" w:styleId="298">
    <w:name w:val="WW-Absatz-Standardschriftart111111111111111111111111111111111111111112"/>
    <w:link w:val="299"/>
    <w:qFormat/>
    <w:uiPriority w:val="0"/>
    <w:pPr>
      <w:spacing w:before="0" w:after="0" w:line="240" w:lineRule="auto"/>
      <w:ind w:left="0" w:right="0" w:firstLine="0"/>
      <w:jc w:val="left"/>
    </w:pPr>
    <w:rPr>
      <w:rFonts w:ascii="Times New Roman" w:hAnsi="Times New Roman" w:eastAsiaTheme="minorEastAsia" w:cstheme="minorBidi"/>
      <w:color w:val="000000"/>
      <w:spacing w:val="0"/>
      <w:sz w:val="20"/>
    </w:rPr>
  </w:style>
  <w:style w:type="character" w:customStyle="1" w:styleId="299">
    <w:name w:val="WW-Absatz-Standardschriftart11111111111111111111111111111111111111111"/>
    <w:link w:val="298"/>
    <w:qFormat/>
    <w:uiPriority w:val="0"/>
  </w:style>
  <w:style w:type="paragraph" w:customStyle="1" w:styleId="300">
    <w:name w:val="WW-Absatz-Standardschriftart11111111111111111111111111111111"/>
    <w:link w:val="301"/>
    <w:uiPriority w:val="0"/>
    <w:pPr>
      <w:spacing w:before="0" w:after="0" w:line="240" w:lineRule="auto"/>
      <w:ind w:left="0" w:right="0" w:firstLine="0"/>
      <w:jc w:val="left"/>
    </w:pPr>
    <w:rPr>
      <w:rFonts w:ascii="Times New Roman" w:hAnsi="Times New Roman" w:eastAsiaTheme="minorEastAsia" w:cstheme="minorBidi"/>
      <w:color w:val="000000"/>
      <w:spacing w:val="0"/>
      <w:sz w:val="20"/>
    </w:rPr>
  </w:style>
  <w:style w:type="character" w:customStyle="1" w:styleId="301">
    <w:name w:val="WW-Absatz-Standardschriftart1111111111111111111111111111111113"/>
    <w:link w:val="300"/>
    <w:qFormat/>
    <w:uiPriority w:val="0"/>
  </w:style>
  <w:style w:type="paragraph" w:customStyle="1" w:styleId="302">
    <w:name w:val="WW-Absatz-Standardschriftart1111111111111112"/>
    <w:link w:val="303"/>
    <w:uiPriority w:val="0"/>
    <w:pPr>
      <w:spacing w:before="0" w:after="0" w:line="240" w:lineRule="auto"/>
      <w:ind w:left="0" w:right="0" w:firstLine="0"/>
      <w:jc w:val="left"/>
    </w:pPr>
    <w:rPr>
      <w:rFonts w:ascii="Times New Roman" w:hAnsi="Times New Roman" w:eastAsiaTheme="minorEastAsia" w:cstheme="minorBidi"/>
      <w:color w:val="000000"/>
      <w:spacing w:val="0"/>
      <w:sz w:val="20"/>
    </w:rPr>
  </w:style>
  <w:style w:type="character" w:customStyle="1" w:styleId="303">
    <w:name w:val="WW-Absatz-Standardschriftart111111111111111"/>
    <w:link w:val="302"/>
    <w:uiPriority w:val="0"/>
  </w:style>
  <w:style w:type="paragraph" w:customStyle="1" w:styleId="304">
    <w:name w:val="WW-Absatz-Standardschriftart111111111111111111111111111111111111111111111111111111111111111111111111111111111111111111111111111111111111111111111111111111111111112"/>
    <w:link w:val="305"/>
    <w:uiPriority w:val="0"/>
    <w:pPr>
      <w:spacing w:before="0" w:after="0" w:line="240" w:lineRule="auto"/>
      <w:ind w:left="0" w:right="0" w:firstLine="0"/>
      <w:jc w:val="left"/>
    </w:pPr>
    <w:rPr>
      <w:rFonts w:ascii="Times New Roman" w:hAnsi="Times New Roman" w:eastAsiaTheme="minorEastAsia" w:cstheme="minorBidi"/>
      <w:color w:val="000000"/>
      <w:spacing w:val="0"/>
      <w:sz w:val="20"/>
    </w:rPr>
  </w:style>
  <w:style w:type="character" w:customStyle="1" w:styleId="305">
    <w:name w:val="WW-Absatz-Standardschriftart1111111111111111111111111111111111111111111111111111111111111111111111111111111111111111111111111111111111111111111111111111111111111"/>
    <w:link w:val="304"/>
    <w:qFormat/>
    <w:uiPriority w:val="0"/>
  </w:style>
  <w:style w:type="paragraph" w:customStyle="1" w:styleId="306">
    <w:name w:val="WW-Absatz-Standardschriftart11111111111111111111112"/>
    <w:link w:val="307"/>
    <w:qFormat/>
    <w:uiPriority w:val="0"/>
    <w:pPr>
      <w:spacing w:before="0" w:after="0" w:line="240" w:lineRule="auto"/>
      <w:ind w:left="0" w:right="0" w:firstLine="0"/>
      <w:jc w:val="left"/>
    </w:pPr>
    <w:rPr>
      <w:rFonts w:ascii="Times New Roman" w:hAnsi="Times New Roman" w:eastAsiaTheme="minorEastAsia" w:cstheme="minorBidi"/>
      <w:color w:val="000000"/>
      <w:spacing w:val="0"/>
      <w:sz w:val="20"/>
    </w:rPr>
  </w:style>
  <w:style w:type="character" w:customStyle="1" w:styleId="307">
    <w:name w:val="WW-Absatz-Standardschriftart1111111111111111111111"/>
    <w:link w:val="306"/>
    <w:uiPriority w:val="0"/>
  </w:style>
  <w:style w:type="paragraph" w:customStyle="1" w:styleId="308">
    <w:name w:val="WW-Absatz-Standardschriftart1111111111111111111111111111111111111111111111111111111111111111111111111111111111111111111111111111111111111111111111111111111111"/>
    <w:link w:val="309"/>
    <w:qFormat/>
    <w:uiPriority w:val="0"/>
    <w:pPr>
      <w:spacing w:before="0" w:after="0" w:line="240" w:lineRule="auto"/>
      <w:ind w:left="0" w:right="0" w:firstLine="0"/>
      <w:jc w:val="left"/>
    </w:pPr>
    <w:rPr>
      <w:rFonts w:ascii="Times New Roman" w:hAnsi="Times New Roman" w:eastAsiaTheme="minorEastAsia" w:cstheme="minorBidi"/>
      <w:color w:val="000000"/>
      <w:spacing w:val="0"/>
      <w:sz w:val="20"/>
    </w:rPr>
  </w:style>
  <w:style w:type="character" w:customStyle="1" w:styleId="309">
    <w:name w:val="WW-Absatz-Standardschriftart11111111111111111111111111111111111111111111111111111111111111111111111111111111111111111111111111111111111111111111111111111111113"/>
    <w:link w:val="308"/>
    <w:uiPriority w:val="0"/>
  </w:style>
  <w:style w:type="paragraph" w:customStyle="1" w:styleId="310">
    <w:name w:val="WW-Absatz-Standardschriftart111111111111111111111111111111111111111111111111111111111111111111111111111111111111111112"/>
    <w:link w:val="311"/>
    <w:qFormat/>
    <w:uiPriority w:val="0"/>
    <w:pPr>
      <w:spacing w:before="0" w:after="0" w:line="240" w:lineRule="auto"/>
      <w:ind w:left="0" w:right="0" w:firstLine="0"/>
      <w:jc w:val="left"/>
    </w:pPr>
    <w:rPr>
      <w:rFonts w:ascii="Times New Roman" w:hAnsi="Times New Roman" w:eastAsiaTheme="minorEastAsia" w:cstheme="minorBidi"/>
      <w:color w:val="000000"/>
      <w:spacing w:val="0"/>
      <w:sz w:val="20"/>
    </w:rPr>
  </w:style>
  <w:style w:type="character" w:customStyle="1" w:styleId="311">
    <w:name w:val="WW-Absatz-Standardschriftart1111111111111111111111111111111111111111111111111111111111111111111111111111111111111111"/>
    <w:link w:val="310"/>
    <w:qFormat/>
    <w:uiPriority w:val="0"/>
  </w:style>
  <w:style w:type="paragraph" w:customStyle="1" w:styleId="312">
    <w:name w:val="WW-Absatz-Standardschriftart1111111111111111111111111111111111111111111111111111111111111111111111111111111111111111111111111111111111111111111111111111111111111111111111111111111111111111111111111111111111111111111111111111111111"/>
    <w:link w:val="313"/>
    <w:uiPriority w:val="0"/>
    <w:pPr>
      <w:spacing w:before="0" w:after="0" w:line="240" w:lineRule="auto"/>
      <w:ind w:left="0" w:right="0" w:firstLine="0"/>
      <w:jc w:val="left"/>
    </w:pPr>
    <w:rPr>
      <w:rFonts w:ascii="Times New Roman" w:hAnsi="Times New Roman" w:eastAsiaTheme="minorEastAsia" w:cstheme="minorBidi"/>
      <w:color w:val="000000"/>
      <w:spacing w:val="0"/>
      <w:sz w:val="20"/>
    </w:rPr>
  </w:style>
  <w:style w:type="character" w:customStyle="1" w:styleId="313">
    <w:name w:val="WW-Absatz-Standardschriftart111111111111111111111111111111111111111111111111111111111111111111111111111111111111111111111111111111111111111111111111111111111111111111111111111111111111111111111111111111111111111111111111111111111113"/>
    <w:link w:val="312"/>
    <w:uiPriority w:val="0"/>
  </w:style>
  <w:style w:type="paragraph" w:customStyle="1" w:styleId="314">
    <w:name w:val="WW-Absatz-Standardschriftart1111111111111111112"/>
    <w:link w:val="315"/>
    <w:qFormat/>
    <w:uiPriority w:val="0"/>
    <w:pPr>
      <w:spacing w:before="0" w:after="0" w:line="240" w:lineRule="auto"/>
      <w:ind w:left="0" w:right="0" w:firstLine="0"/>
      <w:jc w:val="left"/>
    </w:pPr>
    <w:rPr>
      <w:rFonts w:ascii="Times New Roman" w:hAnsi="Times New Roman" w:eastAsiaTheme="minorEastAsia" w:cstheme="minorBidi"/>
      <w:color w:val="000000"/>
      <w:spacing w:val="0"/>
      <w:sz w:val="20"/>
    </w:rPr>
  </w:style>
  <w:style w:type="character" w:customStyle="1" w:styleId="315">
    <w:name w:val="WW-Absatz-Standardschriftart111111111111111111"/>
    <w:link w:val="314"/>
    <w:uiPriority w:val="0"/>
  </w:style>
  <w:style w:type="paragraph" w:customStyle="1" w:styleId="316">
    <w:name w:val="WW-Absatz-Standardschriftart1111111111111111111111111"/>
    <w:link w:val="317"/>
    <w:qFormat/>
    <w:uiPriority w:val="0"/>
    <w:pPr>
      <w:spacing w:before="0" w:after="0" w:line="240" w:lineRule="auto"/>
      <w:ind w:left="0" w:right="0" w:firstLine="0"/>
      <w:jc w:val="left"/>
    </w:pPr>
    <w:rPr>
      <w:rFonts w:ascii="Times New Roman" w:hAnsi="Times New Roman" w:eastAsiaTheme="minorEastAsia" w:cstheme="minorBidi"/>
      <w:color w:val="000000"/>
      <w:spacing w:val="0"/>
      <w:sz w:val="20"/>
    </w:rPr>
  </w:style>
  <w:style w:type="character" w:customStyle="1" w:styleId="317">
    <w:name w:val="WW-Absatz-Standardschriftart111111111111111111111111112"/>
    <w:link w:val="316"/>
    <w:uiPriority w:val="0"/>
  </w:style>
  <w:style w:type="paragraph" w:customStyle="1" w:styleId="318">
    <w:name w:val="WW-Absatz-Standardschriftart11111111111111111111111111111111111111111111111111111111111111111111111111111111111111111111111111111111111111111111111111111111111111"/>
    <w:link w:val="319"/>
    <w:qFormat/>
    <w:uiPriority w:val="0"/>
    <w:pPr>
      <w:spacing w:before="0" w:after="0" w:line="240" w:lineRule="auto"/>
      <w:ind w:left="0" w:right="0" w:firstLine="0"/>
      <w:jc w:val="left"/>
    </w:pPr>
    <w:rPr>
      <w:rFonts w:ascii="Times New Roman" w:hAnsi="Times New Roman" w:eastAsiaTheme="minorEastAsia" w:cstheme="minorBidi"/>
      <w:color w:val="000000"/>
      <w:spacing w:val="0"/>
      <w:sz w:val="20"/>
    </w:rPr>
  </w:style>
  <w:style w:type="character" w:customStyle="1" w:styleId="319">
    <w:name w:val="WW-Absatz-Standardschriftart111111111111111111111111111111111111111111111111111111111111111111111111111111111111111111111111111111111111111111111111111111111111113"/>
    <w:link w:val="318"/>
    <w:qFormat/>
    <w:uiPriority w:val="0"/>
  </w:style>
  <w:style w:type="paragraph" w:customStyle="1" w:styleId="320">
    <w:name w:val="WW-Absatz-Standardschriftart11"/>
    <w:link w:val="321"/>
    <w:uiPriority w:val="0"/>
    <w:pPr>
      <w:spacing w:before="0" w:after="0" w:line="240" w:lineRule="auto"/>
      <w:ind w:left="0" w:right="0" w:firstLine="0"/>
      <w:jc w:val="left"/>
    </w:pPr>
    <w:rPr>
      <w:rFonts w:ascii="Times New Roman" w:hAnsi="Times New Roman" w:eastAsiaTheme="minorEastAsia" w:cstheme="minorBidi"/>
      <w:color w:val="000000"/>
      <w:spacing w:val="0"/>
      <w:sz w:val="20"/>
    </w:rPr>
  </w:style>
  <w:style w:type="character" w:customStyle="1" w:styleId="321">
    <w:name w:val="WW-Absatz-Standardschriftart112"/>
    <w:link w:val="320"/>
    <w:qFormat/>
    <w:uiPriority w:val="0"/>
  </w:style>
  <w:style w:type="paragraph" w:customStyle="1" w:styleId="322">
    <w:name w:val="c1"/>
    <w:basedOn w:val="1"/>
    <w:link w:val="323"/>
    <w:uiPriority w:val="0"/>
    <w:pPr>
      <w:spacing w:before="100" w:after="100"/>
    </w:pPr>
    <w:rPr>
      <w:sz w:val="24"/>
    </w:rPr>
  </w:style>
  <w:style w:type="character" w:customStyle="1" w:styleId="323">
    <w:name w:val="c11"/>
    <w:link w:val="322"/>
    <w:uiPriority w:val="0"/>
    <w:rPr>
      <w:sz w:val="24"/>
    </w:rPr>
  </w:style>
  <w:style w:type="paragraph" w:customStyle="1" w:styleId="324">
    <w:name w:val="WW-Absatz-Standardschriftart11111111111111111111111111111111111111111111111111111111111111111111111111111111111111111111111111111111111111111111111111111111111111111111111111111111111111111111111111111111111111111111111111111111111111111111111"/>
    <w:link w:val="325"/>
    <w:qFormat/>
    <w:uiPriority w:val="0"/>
    <w:pPr>
      <w:spacing w:before="0" w:after="0" w:line="240" w:lineRule="auto"/>
      <w:ind w:left="0" w:right="0" w:firstLine="0"/>
      <w:jc w:val="left"/>
    </w:pPr>
    <w:rPr>
      <w:rFonts w:ascii="Times New Roman" w:hAnsi="Times New Roman" w:eastAsiaTheme="minorEastAsia" w:cstheme="minorBidi"/>
      <w:color w:val="000000"/>
      <w:spacing w:val="0"/>
      <w:sz w:val="20"/>
    </w:rPr>
  </w:style>
  <w:style w:type="character" w:customStyle="1" w:styleId="325">
    <w:name w:val="WW-Absatz-Standardschriftart111111111111111111111111111111111111111111111111111111111111111111111111111111111111111111111111111111111111111111111111111111111111111111111111111111111111111111111111111111111111111111111111111111111111111111111113"/>
    <w:link w:val="324"/>
    <w:qFormat/>
    <w:uiPriority w:val="0"/>
  </w:style>
  <w:style w:type="paragraph" w:customStyle="1" w:styleId="326">
    <w:name w:val="WW-Absatz-Standardschriftart1111111111111111111111111111111111111111111111111111111111111111111111111111111111111111111111111111111111111111111111111111111111111111111111111111111111111111111111111111"/>
    <w:link w:val="327"/>
    <w:uiPriority w:val="0"/>
    <w:pPr>
      <w:spacing w:before="0" w:after="0" w:line="240" w:lineRule="auto"/>
      <w:ind w:left="0" w:right="0" w:firstLine="0"/>
      <w:jc w:val="left"/>
    </w:pPr>
    <w:rPr>
      <w:rFonts w:ascii="Times New Roman" w:hAnsi="Times New Roman" w:eastAsiaTheme="minorEastAsia" w:cstheme="minorBidi"/>
      <w:color w:val="000000"/>
      <w:spacing w:val="0"/>
      <w:sz w:val="20"/>
    </w:rPr>
  </w:style>
  <w:style w:type="character" w:customStyle="1" w:styleId="327">
    <w:name w:val="WW-Absatz-Standardschriftart111111111111111111111111111111111111111111111111111111111111111111111111111111111111111111111111111111111111111111111111111111111111111111111111111111111111111111111111111113"/>
    <w:link w:val="326"/>
    <w:uiPriority w:val="0"/>
  </w:style>
  <w:style w:type="paragraph" w:customStyle="1" w:styleId="328">
    <w:name w:val="WW-Absatz-Standardschriftart111111111111111111111111111111111111111111111111111111111111111111111111111111111111111111"/>
    <w:link w:val="329"/>
    <w:qFormat/>
    <w:uiPriority w:val="0"/>
    <w:pPr>
      <w:spacing w:before="0" w:after="0" w:line="240" w:lineRule="auto"/>
      <w:ind w:left="0" w:right="0" w:firstLine="0"/>
      <w:jc w:val="left"/>
    </w:pPr>
    <w:rPr>
      <w:rFonts w:ascii="Times New Roman" w:hAnsi="Times New Roman" w:eastAsiaTheme="minorEastAsia" w:cstheme="minorBidi"/>
      <w:color w:val="000000"/>
      <w:spacing w:val="0"/>
      <w:sz w:val="20"/>
    </w:rPr>
  </w:style>
  <w:style w:type="character" w:customStyle="1" w:styleId="329">
    <w:name w:val="WW-Absatz-Standardschriftart11111111111111111111111111111111111111111111111111111111111111111111111111111111111111111113"/>
    <w:link w:val="328"/>
    <w:uiPriority w:val="0"/>
  </w:style>
  <w:style w:type="paragraph" w:customStyle="1" w:styleId="330">
    <w:name w:val="WW-Absatz-Standardschriftart11111111111111111111111111111111111111111111111111111111111111111111111111111111111111111111111111111111111111111111111111111111111111111111111111111111111111111111111111111111111111111111111111"/>
    <w:link w:val="331"/>
    <w:uiPriority w:val="0"/>
    <w:pPr>
      <w:spacing w:before="0" w:after="0" w:line="240" w:lineRule="auto"/>
      <w:ind w:left="0" w:right="0" w:firstLine="0"/>
      <w:jc w:val="left"/>
    </w:pPr>
    <w:rPr>
      <w:rFonts w:ascii="Times New Roman" w:hAnsi="Times New Roman" w:eastAsiaTheme="minorEastAsia" w:cstheme="minorBidi"/>
      <w:color w:val="000000"/>
      <w:spacing w:val="0"/>
      <w:sz w:val="20"/>
    </w:rPr>
  </w:style>
  <w:style w:type="character" w:customStyle="1" w:styleId="331">
    <w:name w:val="WW-Absatz-Standardschriftart111111111111111111111111111111111111111111111111111111111111111111111111111111111111111111111111111111111111111111111111111111111111111111111111111111111111111111111111111111111111111111111111113"/>
    <w:link w:val="330"/>
    <w:uiPriority w:val="0"/>
  </w:style>
  <w:style w:type="paragraph" w:customStyle="1" w:styleId="332">
    <w:name w:val="WW-Absatz-Standardschriftart1111111111111111111111111111111111111111111111111111111111111111111111111111111111111111111111111111111111111111111111111111111111111111111111111111111111111111111111111112"/>
    <w:link w:val="333"/>
    <w:uiPriority w:val="0"/>
    <w:pPr>
      <w:spacing w:before="0" w:after="0" w:line="240" w:lineRule="auto"/>
      <w:ind w:left="0" w:right="0" w:firstLine="0"/>
      <w:jc w:val="left"/>
    </w:pPr>
    <w:rPr>
      <w:rFonts w:ascii="Times New Roman" w:hAnsi="Times New Roman" w:eastAsiaTheme="minorEastAsia" w:cstheme="minorBidi"/>
      <w:color w:val="000000"/>
      <w:spacing w:val="0"/>
      <w:sz w:val="20"/>
    </w:rPr>
  </w:style>
  <w:style w:type="character" w:customStyle="1" w:styleId="333">
    <w:name w:val="WW-Absatz-Standardschriftart111111111111111111111111111111111111111111111111111111111111111111111111111111111111111111111111111111111111111111111111111111111111111111111111111111111111111111111111111"/>
    <w:link w:val="332"/>
    <w:qFormat/>
    <w:uiPriority w:val="0"/>
  </w:style>
  <w:style w:type="paragraph" w:customStyle="1" w:styleId="334">
    <w:name w:val="WW-Absatz-Standardschriftart1111111111111111111111111111111111111111111111111111111111111111111111111111111111111111111111111111111111111111111111111111111111111111111111111111111111111111111111111111111111111111111111111111111112"/>
    <w:link w:val="335"/>
    <w:qFormat/>
    <w:uiPriority w:val="0"/>
    <w:pPr>
      <w:spacing w:before="0" w:after="0" w:line="240" w:lineRule="auto"/>
      <w:ind w:left="0" w:right="0" w:firstLine="0"/>
      <w:jc w:val="left"/>
    </w:pPr>
    <w:rPr>
      <w:rFonts w:ascii="Times New Roman" w:hAnsi="Times New Roman" w:eastAsiaTheme="minorEastAsia" w:cstheme="minorBidi"/>
      <w:color w:val="000000"/>
      <w:spacing w:val="0"/>
      <w:sz w:val="20"/>
    </w:rPr>
  </w:style>
  <w:style w:type="character" w:customStyle="1" w:styleId="335">
    <w:name w:val="WW-Absatz-Standardschriftart111111111111111111111111111111111111111111111111111111111111111111111111111111111111111111111111111111111111111111111111111111111111111111111111111111111111111111111111111111111111111111111111111111111"/>
    <w:link w:val="334"/>
    <w:uiPriority w:val="0"/>
  </w:style>
  <w:style w:type="paragraph" w:customStyle="1" w:styleId="336">
    <w:name w:val="WW-Absatz-Standardschriftart1111111111111111111111111111111111111111111111111111111111111111111111111111111111111111111111111111111111111111111111111111111111111111111111111111112"/>
    <w:link w:val="337"/>
    <w:qFormat/>
    <w:uiPriority w:val="0"/>
    <w:pPr>
      <w:spacing w:before="0" w:after="0" w:line="240" w:lineRule="auto"/>
      <w:ind w:left="0" w:right="0" w:firstLine="0"/>
      <w:jc w:val="left"/>
    </w:pPr>
    <w:rPr>
      <w:rFonts w:ascii="Times New Roman" w:hAnsi="Times New Roman" w:eastAsiaTheme="minorEastAsia" w:cstheme="minorBidi"/>
      <w:color w:val="000000"/>
      <w:spacing w:val="0"/>
      <w:sz w:val="20"/>
    </w:rPr>
  </w:style>
  <w:style w:type="character" w:customStyle="1" w:styleId="337">
    <w:name w:val="WW-Absatz-Standardschriftart11111111111111111111111111111111111111111111111111111111111111111111111111111111111111111111111111111111111111111111111111111111111111111111111111111"/>
    <w:link w:val="336"/>
    <w:qFormat/>
    <w:uiPriority w:val="0"/>
  </w:style>
  <w:style w:type="paragraph" w:customStyle="1" w:styleId="338">
    <w:name w:val="WW-Absatz-Standardschriftart111111111111111111111111111111111111111111111111111111111111111111111111111111111111111111111111111111111111111111111111111111111111111111"/>
    <w:link w:val="339"/>
    <w:qFormat/>
    <w:uiPriority w:val="0"/>
    <w:pPr>
      <w:spacing w:before="0" w:after="0" w:line="240" w:lineRule="auto"/>
      <w:ind w:left="0" w:right="0" w:firstLine="0"/>
      <w:jc w:val="left"/>
    </w:pPr>
    <w:rPr>
      <w:rFonts w:ascii="Times New Roman" w:hAnsi="Times New Roman" w:eastAsiaTheme="minorEastAsia" w:cstheme="minorBidi"/>
      <w:color w:val="000000"/>
      <w:spacing w:val="0"/>
      <w:sz w:val="20"/>
    </w:rPr>
  </w:style>
  <w:style w:type="character" w:customStyle="1" w:styleId="339">
    <w:name w:val="WW-Absatz-Standardschriftart11111111111111111111111111111111111111111111111111111111111111111111111111111111111111111111111111111111111111111111111111111111111111111113"/>
    <w:link w:val="338"/>
    <w:qFormat/>
    <w:uiPriority w:val="0"/>
  </w:style>
  <w:style w:type="paragraph" w:customStyle="1" w:styleId="340">
    <w:name w:val="WW-Absatz-Standardschriftart111111111111111111111111111111111111111111111111111111111111111111111111111111111111111111111"/>
    <w:link w:val="341"/>
    <w:uiPriority w:val="0"/>
    <w:pPr>
      <w:spacing w:before="0" w:after="0" w:line="240" w:lineRule="auto"/>
      <w:ind w:left="0" w:right="0" w:firstLine="0"/>
      <w:jc w:val="left"/>
    </w:pPr>
    <w:rPr>
      <w:rFonts w:ascii="Times New Roman" w:hAnsi="Times New Roman" w:eastAsiaTheme="minorEastAsia" w:cstheme="minorBidi"/>
      <w:color w:val="000000"/>
      <w:spacing w:val="0"/>
      <w:sz w:val="20"/>
    </w:rPr>
  </w:style>
  <w:style w:type="character" w:customStyle="1" w:styleId="341">
    <w:name w:val="WW-Absatz-Standardschriftart11111111111111111111111111111111111111111111111111111111111111111111111111111111111111111111113"/>
    <w:link w:val="340"/>
    <w:uiPriority w:val="0"/>
  </w:style>
  <w:style w:type="paragraph" w:customStyle="1" w:styleId="342">
    <w:name w:val="WW-Absatz-Standardschriftart111111111111111111111111111111111111111111111111111111111112"/>
    <w:link w:val="343"/>
    <w:qFormat/>
    <w:uiPriority w:val="0"/>
    <w:pPr>
      <w:spacing w:before="0" w:after="0" w:line="240" w:lineRule="auto"/>
      <w:ind w:left="0" w:right="0" w:firstLine="0"/>
      <w:jc w:val="left"/>
    </w:pPr>
    <w:rPr>
      <w:rFonts w:ascii="Times New Roman" w:hAnsi="Times New Roman" w:eastAsiaTheme="minorEastAsia" w:cstheme="minorBidi"/>
      <w:color w:val="000000"/>
      <w:spacing w:val="0"/>
      <w:sz w:val="20"/>
    </w:rPr>
  </w:style>
  <w:style w:type="character" w:customStyle="1" w:styleId="343">
    <w:name w:val="WW-Absatz-Standardschriftart11111111111111111111111111111111111111111111111111111111111"/>
    <w:link w:val="342"/>
    <w:qFormat/>
    <w:uiPriority w:val="0"/>
  </w:style>
  <w:style w:type="paragraph" w:customStyle="1" w:styleId="344">
    <w:name w:val="WW-Absatz-Standardschriftart11111111111111111111111111111111111111111111111111111111111111111111111111111111111112"/>
    <w:link w:val="345"/>
    <w:uiPriority w:val="0"/>
    <w:pPr>
      <w:spacing w:before="0" w:after="0" w:line="240" w:lineRule="auto"/>
      <w:ind w:left="0" w:right="0" w:firstLine="0"/>
      <w:jc w:val="left"/>
    </w:pPr>
    <w:rPr>
      <w:rFonts w:ascii="Times New Roman" w:hAnsi="Times New Roman" w:eastAsiaTheme="minorEastAsia" w:cstheme="minorBidi"/>
      <w:color w:val="000000"/>
      <w:spacing w:val="0"/>
      <w:sz w:val="20"/>
    </w:rPr>
  </w:style>
  <w:style w:type="character" w:customStyle="1" w:styleId="345">
    <w:name w:val="WW-Absatz-Standardschriftart1111111111111111111111111111111111111111111111111111111111111111111111111111111111111"/>
    <w:link w:val="344"/>
    <w:qFormat/>
    <w:uiPriority w:val="0"/>
  </w:style>
  <w:style w:type="paragraph" w:customStyle="1" w:styleId="346">
    <w:name w:val="WW-Absatz-Standardschriftart11111111111111111111111111111111111111111111111111111111111111111111111111111111111111111111111"/>
    <w:link w:val="347"/>
    <w:qFormat/>
    <w:uiPriority w:val="0"/>
    <w:pPr>
      <w:spacing w:before="0" w:after="0" w:line="240" w:lineRule="auto"/>
      <w:ind w:left="0" w:right="0" w:firstLine="0"/>
      <w:jc w:val="left"/>
    </w:pPr>
    <w:rPr>
      <w:rFonts w:ascii="Times New Roman" w:hAnsi="Times New Roman" w:eastAsiaTheme="minorEastAsia" w:cstheme="minorBidi"/>
      <w:color w:val="000000"/>
      <w:spacing w:val="0"/>
      <w:sz w:val="20"/>
    </w:rPr>
  </w:style>
  <w:style w:type="character" w:customStyle="1" w:styleId="347">
    <w:name w:val="WW-Absatz-Standardschriftart1111111111111111111111111111111111111111111111111111111111111111111111111111111111111111111111112"/>
    <w:link w:val="346"/>
    <w:qFormat/>
    <w:uiPriority w:val="0"/>
  </w:style>
  <w:style w:type="paragraph" w:customStyle="1" w:styleId="348">
    <w:name w:val="WW-Absatz-Standardschriftart11111112"/>
    <w:link w:val="349"/>
    <w:qFormat/>
    <w:uiPriority w:val="0"/>
    <w:pPr>
      <w:spacing w:before="0" w:after="0" w:line="240" w:lineRule="auto"/>
      <w:ind w:left="0" w:right="0" w:firstLine="0"/>
      <w:jc w:val="left"/>
    </w:pPr>
    <w:rPr>
      <w:rFonts w:ascii="Times New Roman" w:hAnsi="Times New Roman" w:eastAsiaTheme="minorEastAsia" w:cstheme="minorBidi"/>
      <w:color w:val="000000"/>
      <w:spacing w:val="0"/>
      <w:sz w:val="20"/>
    </w:rPr>
  </w:style>
  <w:style w:type="character" w:customStyle="1" w:styleId="349">
    <w:name w:val="WW-Absatz-Standardschriftart111111"/>
    <w:link w:val="348"/>
    <w:qFormat/>
    <w:uiPriority w:val="0"/>
  </w:style>
  <w:style w:type="paragraph" w:customStyle="1" w:styleId="350">
    <w:name w:val="WW-Absatz-Standardschriftart11111111111111111111111111111111111111111111111111111111111111111111111111111111111111111111111111111111111111111111111111111111111111111111111111111111111111112"/>
    <w:link w:val="351"/>
    <w:qFormat/>
    <w:uiPriority w:val="0"/>
    <w:pPr>
      <w:spacing w:before="0" w:after="0" w:line="240" w:lineRule="auto"/>
      <w:ind w:left="0" w:right="0" w:firstLine="0"/>
      <w:jc w:val="left"/>
    </w:pPr>
    <w:rPr>
      <w:rFonts w:ascii="Times New Roman" w:hAnsi="Times New Roman" w:eastAsiaTheme="minorEastAsia" w:cstheme="minorBidi"/>
      <w:color w:val="000000"/>
      <w:spacing w:val="0"/>
      <w:sz w:val="20"/>
    </w:rPr>
  </w:style>
  <w:style w:type="character" w:customStyle="1" w:styleId="351">
    <w:name w:val="WW-Absatz-Standardschriftart1111111111111111111111111111111111111111111111111111111111111111111111111111111111111111111111111111111111111111111111111111111111111111111111111111111111111111"/>
    <w:link w:val="350"/>
    <w:qFormat/>
    <w:uiPriority w:val="0"/>
  </w:style>
  <w:style w:type="paragraph" w:customStyle="1" w:styleId="352">
    <w:name w:val="Символ нумерации"/>
    <w:link w:val="353"/>
    <w:qFormat/>
    <w:uiPriority w:val="0"/>
    <w:pPr>
      <w:spacing w:before="0" w:after="0" w:line="240" w:lineRule="auto"/>
      <w:ind w:left="0" w:right="0" w:firstLine="0"/>
      <w:jc w:val="left"/>
    </w:pPr>
    <w:rPr>
      <w:rFonts w:ascii="Times New Roman" w:hAnsi="Times New Roman" w:eastAsiaTheme="minorEastAsia" w:cstheme="minorBidi"/>
      <w:color w:val="000000"/>
      <w:spacing w:val="0"/>
      <w:sz w:val="20"/>
    </w:rPr>
  </w:style>
  <w:style w:type="character" w:customStyle="1" w:styleId="353">
    <w:name w:val="Символ нумерации1"/>
    <w:link w:val="352"/>
    <w:qFormat/>
    <w:uiPriority w:val="0"/>
  </w:style>
  <w:style w:type="paragraph" w:customStyle="1" w:styleId="354">
    <w:name w:val="WW-Absatz-Standardschriftart1111111"/>
    <w:link w:val="355"/>
    <w:qFormat/>
    <w:uiPriority w:val="0"/>
    <w:pPr>
      <w:spacing w:before="0" w:after="0" w:line="240" w:lineRule="auto"/>
      <w:ind w:left="0" w:right="0" w:firstLine="0"/>
      <w:jc w:val="left"/>
    </w:pPr>
    <w:rPr>
      <w:rFonts w:ascii="Times New Roman" w:hAnsi="Times New Roman" w:eastAsiaTheme="minorEastAsia" w:cstheme="minorBidi"/>
      <w:color w:val="000000"/>
      <w:spacing w:val="0"/>
      <w:sz w:val="20"/>
    </w:rPr>
  </w:style>
  <w:style w:type="character" w:customStyle="1" w:styleId="355">
    <w:name w:val="WW-Absatz-Standardschriftart11111113"/>
    <w:link w:val="354"/>
    <w:qFormat/>
    <w:uiPriority w:val="0"/>
  </w:style>
  <w:style w:type="paragraph" w:customStyle="1" w:styleId="356">
    <w:name w:val="WW-Absatz-Standardschriftart11111111111111111111111111111111111111111111111111111111111111111111111111111111111111111111"/>
    <w:link w:val="357"/>
    <w:qFormat/>
    <w:uiPriority w:val="0"/>
    <w:pPr>
      <w:spacing w:before="0" w:after="0" w:line="240" w:lineRule="auto"/>
      <w:ind w:left="0" w:right="0" w:firstLine="0"/>
      <w:jc w:val="left"/>
    </w:pPr>
    <w:rPr>
      <w:rFonts w:ascii="Times New Roman" w:hAnsi="Times New Roman" w:eastAsiaTheme="minorEastAsia" w:cstheme="minorBidi"/>
      <w:color w:val="000000"/>
      <w:spacing w:val="0"/>
      <w:sz w:val="20"/>
    </w:rPr>
  </w:style>
  <w:style w:type="character" w:customStyle="1" w:styleId="357">
    <w:name w:val="WW-Absatz-Standardschriftart111111111111111111111111111111111111111111111111111111111111111111111111111111111111111111112"/>
    <w:link w:val="356"/>
    <w:qFormat/>
    <w:uiPriority w:val="0"/>
  </w:style>
  <w:style w:type="paragraph" w:customStyle="1" w:styleId="358">
    <w:name w:val="WW-Absatz-Standardschriftart1111111111111111111111111112"/>
    <w:link w:val="359"/>
    <w:qFormat/>
    <w:uiPriority w:val="0"/>
    <w:pPr>
      <w:spacing w:before="0" w:after="0" w:line="240" w:lineRule="auto"/>
      <w:ind w:left="0" w:right="0" w:firstLine="0"/>
      <w:jc w:val="left"/>
    </w:pPr>
    <w:rPr>
      <w:rFonts w:ascii="Times New Roman" w:hAnsi="Times New Roman" w:eastAsiaTheme="minorEastAsia" w:cstheme="minorBidi"/>
      <w:color w:val="000000"/>
      <w:spacing w:val="0"/>
      <w:sz w:val="20"/>
    </w:rPr>
  </w:style>
  <w:style w:type="character" w:customStyle="1" w:styleId="359">
    <w:name w:val="WW-Absatz-Standardschriftart11111111111111111111111111"/>
    <w:link w:val="358"/>
    <w:qFormat/>
    <w:uiPriority w:val="0"/>
  </w:style>
  <w:style w:type="paragraph" w:customStyle="1" w:styleId="360">
    <w:name w:val="WW-Absatz-Standardschriftart11111111111111111111111111111111111111111111111111111111111111111111111111111111111111111111111111111111111111111111111111111112"/>
    <w:link w:val="361"/>
    <w:qFormat/>
    <w:uiPriority w:val="0"/>
    <w:pPr>
      <w:spacing w:before="0" w:after="0" w:line="240" w:lineRule="auto"/>
      <w:ind w:left="0" w:right="0" w:firstLine="0"/>
      <w:jc w:val="left"/>
    </w:pPr>
    <w:rPr>
      <w:rFonts w:ascii="Times New Roman" w:hAnsi="Times New Roman" w:eastAsiaTheme="minorEastAsia" w:cstheme="minorBidi"/>
      <w:color w:val="000000"/>
      <w:spacing w:val="0"/>
      <w:sz w:val="20"/>
    </w:rPr>
  </w:style>
  <w:style w:type="character" w:customStyle="1" w:styleId="361">
    <w:name w:val="WW-Absatz-Standardschriftart1111111111111111111111111111111111111111111111111111111111111111111111111111111111111111111111111111111111111111111111111111111"/>
    <w:link w:val="360"/>
    <w:uiPriority w:val="0"/>
  </w:style>
  <w:style w:type="paragraph" w:customStyle="1" w:styleId="362">
    <w:name w:val="WW-Absatz-Standardschriftart11111111111111111111111111111111111111111111111111111111111111111111111111111111111111111111112"/>
    <w:link w:val="363"/>
    <w:qFormat/>
    <w:uiPriority w:val="0"/>
    <w:pPr>
      <w:spacing w:before="0" w:after="0" w:line="240" w:lineRule="auto"/>
      <w:ind w:left="0" w:right="0" w:firstLine="0"/>
      <w:jc w:val="left"/>
    </w:pPr>
    <w:rPr>
      <w:rFonts w:ascii="Times New Roman" w:hAnsi="Times New Roman" w:eastAsiaTheme="minorEastAsia" w:cstheme="minorBidi"/>
      <w:color w:val="000000"/>
      <w:spacing w:val="0"/>
      <w:sz w:val="20"/>
    </w:rPr>
  </w:style>
  <w:style w:type="character" w:customStyle="1" w:styleId="363">
    <w:name w:val="WW-Absatz-Standardschriftart1111111111111111111111111111111111111111111111111111111111111111111111111111111111111111111111"/>
    <w:link w:val="362"/>
    <w:qFormat/>
    <w:uiPriority w:val="0"/>
  </w:style>
  <w:style w:type="paragraph" w:customStyle="1" w:styleId="364">
    <w:name w:val="WW-Absatz-Standardschriftart11111111111111111111111111111111111111111111111111111111111111111111111111111111111111111111111111111111111111111111111111"/>
    <w:link w:val="365"/>
    <w:qFormat/>
    <w:uiPriority w:val="0"/>
    <w:pPr>
      <w:spacing w:before="0" w:after="0" w:line="240" w:lineRule="auto"/>
      <w:ind w:left="0" w:right="0" w:firstLine="0"/>
      <w:jc w:val="left"/>
    </w:pPr>
    <w:rPr>
      <w:rFonts w:ascii="Times New Roman" w:hAnsi="Times New Roman" w:eastAsiaTheme="minorEastAsia" w:cstheme="minorBidi"/>
      <w:color w:val="000000"/>
      <w:spacing w:val="0"/>
      <w:sz w:val="20"/>
    </w:rPr>
  </w:style>
  <w:style w:type="character" w:customStyle="1" w:styleId="365">
    <w:name w:val="WW-Absatz-Standardschriftart111111111111111111111111111111111111111111111111111111111111111111111111111111111111111111111111111111111111111111111111112"/>
    <w:link w:val="364"/>
    <w:qFormat/>
    <w:uiPriority w:val="0"/>
  </w:style>
  <w:style w:type="paragraph" w:customStyle="1" w:styleId="366">
    <w:name w:val="WW-Absatz-Standardschriftart111111111111111111111111111111111111111111111111111111111111111111111111111111111111111111111111111111111111111111111111111111111111111111111111111111111111111111111111111111111111111111111111111111111111111111111111111112"/>
    <w:link w:val="367"/>
    <w:qFormat/>
    <w:uiPriority w:val="0"/>
    <w:pPr>
      <w:spacing w:before="0" w:after="0" w:line="240" w:lineRule="auto"/>
      <w:ind w:left="0" w:right="0" w:firstLine="0"/>
      <w:jc w:val="left"/>
    </w:pPr>
    <w:rPr>
      <w:rFonts w:ascii="Times New Roman" w:hAnsi="Times New Roman" w:eastAsiaTheme="minorEastAsia" w:cstheme="minorBidi"/>
      <w:color w:val="000000"/>
      <w:spacing w:val="0"/>
      <w:sz w:val="20"/>
    </w:rPr>
  </w:style>
  <w:style w:type="character" w:customStyle="1" w:styleId="367">
    <w:name w:val="WW-Absatz-Standardschriftart11111111111111111111111111111111111111111111111111111111111111111111111111111111111111111111111111111111111111111111111111111111111111111111111111111111111111111111111111111111111111111111111111111111111111111111111111111"/>
    <w:link w:val="366"/>
    <w:qFormat/>
    <w:uiPriority w:val="0"/>
  </w:style>
  <w:style w:type="paragraph" w:customStyle="1" w:styleId="368">
    <w:name w:val="WW-Absatz-Standardschriftart11111111111111111111111111111111111111111111111111111111111111111111111111111111111111111111111111111111111111111111111111111111111111111111111111111111111111111111112"/>
    <w:link w:val="369"/>
    <w:qFormat/>
    <w:uiPriority w:val="0"/>
    <w:pPr>
      <w:spacing w:before="0" w:after="0" w:line="240" w:lineRule="auto"/>
      <w:ind w:left="0" w:right="0" w:firstLine="0"/>
      <w:jc w:val="left"/>
    </w:pPr>
    <w:rPr>
      <w:rFonts w:ascii="Times New Roman" w:hAnsi="Times New Roman" w:eastAsiaTheme="minorEastAsia" w:cstheme="minorBidi"/>
      <w:color w:val="000000"/>
      <w:spacing w:val="0"/>
      <w:sz w:val="20"/>
    </w:rPr>
  </w:style>
  <w:style w:type="character" w:customStyle="1" w:styleId="369">
    <w:name w:val="WW-Absatz-Standardschriftart1111111111111111111111111111111111111111111111111111111111111111111111111111111111111111111111111111111111111111111111111111111111111111111111111111111111111111111111"/>
    <w:link w:val="368"/>
    <w:uiPriority w:val="0"/>
  </w:style>
  <w:style w:type="paragraph" w:customStyle="1" w:styleId="370">
    <w:name w:val="WW-Absatz-Standardschriftart1111111111111111111111111111111111111111111111111111111111111111111111111111111111111111111111111111111111111111111111111111111111111111111111111111111111111111111111111111111112"/>
    <w:link w:val="371"/>
    <w:qFormat/>
    <w:uiPriority w:val="0"/>
    <w:pPr>
      <w:spacing w:before="0" w:after="0" w:line="240" w:lineRule="auto"/>
      <w:ind w:left="0" w:right="0" w:firstLine="0"/>
      <w:jc w:val="left"/>
    </w:pPr>
    <w:rPr>
      <w:rFonts w:ascii="Times New Roman" w:hAnsi="Times New Roman" w:eastAsiaTheme="minorEastAsia" w:cstheme="minorBidi"/>
      <w:color w:val="000000"/>
      <w:spacing w:val="0"/>
      <w:sz w:val="20"/>
    </w:rPr>
  </w:style>
  <w:style w:type="character" w:customStyle="1" w:styleId="371">
    <w:name w:val="WW-Absatz-Standardschriftart111111111111111111111111111111111111111111111111111111111111111111111111111111111111111111111111111111111111111111111111111111111111111111111111111111111111111111111111111111111"/>
    <w:link w:val="370"/>
    <w:qFormat/>
    <w:uiPriority w:val="0"/>
  </w:style>
  <w:style w:type="paragraph" w:customStyle="1" w:styleId="372">
    <w:name w:val="WW-Absatz-Standardschriftart11111111111111111111111111111111111111111111111111111111111111111111111111111111111111111111111111111111111111111111111111111111111111111111111111111111111111111111111112"/>
    <w:link w:val="373"/>
    <w:qFormat/>
    <w:uiPriority w:val="0"/>
    <w:pPr>
      <w:spacing w:before="0" w:after="0" w:line="240" w:lineRule="auto"/>
      <w:ind w:left="0" w:right="0" w:firstLine="0"/>
      <w:jc w:val="left"/>
    </w:pPr>
    <w:rPr>
      <w:rFonts w:ascii="Times New Roman" w:hAnsi="Times New Roman" w:eastAsiaTheme="minorEastAsia" w:cstheme="minorBidi"/>
      <w:color w:val="000000"/>
      <w:spacing w:val="0"/>
      <w:sz w:val="20"/>
    </w:rPr>
  </w:style>
  <w:style w:type="character" w:customStyle="1" w:styleId="373">
    <w:name w:val="WW-Absatz-Standardschriftart111111111111111111111111111111111111111111111111111111111111111111111111111111111111111111111111111111111111111111111111111111111111111111111111111111111111111111111111"/>
    <w:link w:val="372"/>
    <w:qFormat/>
    <w:uiPriority w:val="0"/>
  </w:style>
  <w:style w:type="paragraph" w:customStyle="1" w:styleId="374">
    <w:name w:val="WW-Absatz-Standardschriftart1111111111111111111111111111111111111"/>
    <w:link w:val="375"/>
    <w:qFormat/>
    <w:uiPriority w:val="0"/>
    <w:pPr>
      <w:spacing w:before="0" w:after="0" w:line="240" w:lineRule="auto"/>
      <w:ind w:left="0" w:right="0" w:firstLine="0"/>
      <w:jc w:val="left"/>
    </w:pPr>
    <w:rPr>
      <w:rFonts w:ascii="Times New Roman" w:hAnsi="Times New Roman" w:eastAsiaTheme="minorEastAsia" w:cstheme="minorBidi"/>
      <w:color w:val="000000"/>
      <w:spacing w:val="0"/>
      <w:sz w:val="20"/>
    </w:rPr>
  </w:style>
  <w:style w:type="character" w:customStyle="1" w:styleId="375">
    <w:name w:val="WW-Absatz-Standardschriftart11111111111111111111111111111111111112"/>
    <w:link w:val="374"/>
    <w:qFormat/>
    <w:uiPriority w:val="0"/>
  </w:style>
  <w:style w:type="paragraph" w:customStyle="1" w:styleId="376">
    <w:name w:val="WW-Absatz-Standardschriftart11111111111111111111111111111111111111111111111111111111111111111111111111111111111111111111111111111111111111111111111111112"/>
    <w:link w:val="377"/>
    <w:qFormat/>
    <w:uiPriority w:val="0"/>
    <w:pPr>
      <w:spacing w:before="0" w:after="0" w:line="240" w:lineRule="auto"/>
      <w:ind w:left="0" w:right="0" w:firstLine="0"/>
      <w:jc w:val="left"/>
    </w:pPr>
    <w:rPr>
      <w:rFonts w:ascii="Times New Roman" w:hAnsi="Times New Roman" w:eastAsiaTheme="minorEastAsia" w:cstheme="minorBidi"/>
      <w:color w:val="000000"/>
      <w:spacing w:val="0"/>
      <w:sz w:val="20"/>
    </w:rPr>
  </w:style>
  <w:style w:type="character" w:customStyle="1" w:styleId="377">
    <w:name w:val="WW-Absatz-Standardschriftart1111111111111111111111111111111111111111111111111111111111111111111111111111111111111111111111111111111111111111111111111111"/>
    <w:link w:val="376"/>
    <w:qFormat/>
    <w:uiPriority w:val="0"/>
  </w:style>
  <w:style w:type="paragraph" w:customStyle="1" w:styleId="378">
    <w:name w:val="WW-Absatz-Standardschriftart1111111111111111111111111111111111111111111111111111111111111111111111111111111"/>
    <w:link w:val="379"/>
    <w:qFormat/>
    <w:uiPriority w:val="0"/>
    <w:pPr>
      <w:spacing w:before="0" w:after="0" w:line="240" w:lineRule="auto"/>
      <w:ind w:left="0" w:right="0" w:firstLine="0"/>
      <w:jc w:val="left"/>
    </w:pPr>
    <w:rPr>
      <w:rFonts w:ascii="Times New Roman" w:hAnsi="Times New Roman" w:eastAsiaTheme="minorEastAsia" w:cstheme="minorBidi"/>
      <w:color w:val="000000"/>
      <w:spacing w:val="0"/>
      <w:sz w:val="20"/>
    </w:rPr>
  </w:style>
  <w:style w:type="character" w:customStyle="1" w:styleId="379">
    <w:name w:val="WW-Absatz-Standardschriftart111111111111111111111111111111111111111111111111111111111111111111111111111111113"/>
    <w:link w:val="378"/>
    <w:qFormat/>
    <w:uiPriority w:val="0"/>
  </w:style>
  <w:style w:type="paragraph" w:customStyle="1" w:styleId="380">
    <w:name w:val="Заголовок таблицы"/>
    <w:basedOn w:val="381"/>
    <w:link w:val="382"/>
    <w:qFormat/>
    <w:uiPriority w:val="0"/>
    <w:pPr>
      <w:jc w:val="center"/>
    </w:pPr>
    <w:rPr>
      <w:b/>
    </w:rPr>
  </w:style>
  <w:style w:type="paragraph" w:customStyle="1" w:styleId="381">
    <w:name w:val="Содержимое таблицы"/>
    <w:basedOn w:val="1"/>
    <w:link w:val="383"/>
    <w:qFormat/>
    <w:uiPriority w:val="0"/>
  </w:style>
  <w:style w:type="character" w:customStyle="1" w:styleId="382">
    <w:name w:val="Заголовок таблицы1"/>
    <w:basedOn w:val="383"/>
    <w:link w:val="380"/>
    <w:qFormat/>
    <w:uiPriority w:val="0"/>
    <w:rPr>
      <w:b/>
    </w:rPr>
  </w:style>
  <w:style w:type="character" w:customStyle="1" w:styleId="383">
    <w:name w:val="Содержимое таблицы1"/>
    <w:link w:val="381"/>
    <w:qFormat/>
    <w:uiPriority w:val="0"/>
  </w:style>
  <w:style w:type="paragraph" w:customStyle="1" w:styleId="384">
    <w:name w:val="WW-Absatz-Standardschriftart111111111111111111111111111111111111111111111111111111111111111111111111111111111111111111111111111111111111111111111111111111111111111111111111111111111111111111111111111111111111111111111111111111111111"/>
    <w:link w:val="385"/>
    <w:qFormat/>
    <w:uiPriority w:val="0"/>
    <w:pPr>
      <w:spacing w:before="0" w:after="0" w:line="240" w:lineRule="auto"/>
      <w:ind w:left="0" w:right="0" w:firstLine="0"/>
      <w:jc w:val="left"/>
    </w:pPr>
    <w:rPr>
      <w:rFonts w:ascii="Times New Roman" w:hAnsi="Times New Roman" w:eastAsiaTheme="minorEastAsia" w:cstheme="minorBidi"/>
      <w:color w:val="000000"/>
      <w:spacing w:val="0"/>
      <w:sz w:val="20"/>
    </w:rPr>
  </w:style>
  <w:style w:type="character" w:customStyle="1" w:styleId="385">
    <w:name w:val="WW-Absatz-Standardschriftart1111111111111111111111111111111111111111111111111111111111111111111111111111111111111111111111111111111111111111111111111111111111111111111111111111111111111111111111111111111111111111111111111111111111112"/>
    <w:link w:val="384"/>
    <w:qFormat/>
    <w:uiPriority w:val="0"/>
  </w:style>
  <w:style w:type="paragraph" w:customStyle="1" w:styleId="386">
    <w:name w:val="WW-Absatz-Standardschriftart11111111111111111111111111111111111111111111111111111111111111111111111111111111111111111"/>
    <w:link w:val="387"/>
    <w:qFormat/>
    <w:uiPriority w:val="0"/>
    <w:pPr>
      <w:spacing w:before="0" w:after="0" w:line="240" w:lineRule="auto"/>
      <w:ind w:left="0" w:right="0" w:firstLine="0"/>
      <w:jc w:val="left"/>
    </w:pPr>
    <w:rPr>
      <w:rFonts w:ascii="Times New Roman" w:hAnsi="Times New Roman" w:eastAsiaTheme="minorEastAsia" w:cstheme="minorBidi"/>
      <w:color w:val="000000"/>
      <w:spacing w:val="0"/>
      <w:sz w:val="20"/>
    </w:rPr>
  </w:style>
  <w:style w:type="character" w:customStyle="1" w:styleId="387">
    <w:name w:val="WW-Absatz-Standardschriftart111111111111111111111111111111111111111111111111111111111111111111111111111111111111111113"/>
    <w:link w:val="386"/>
    <w:uiPriority w:val="0"/>
  </w:style>
  <w:style w:type="paragraph" w:customStyle="1" w:styleId="388">
    <w:name w:val="WW-Absatz-Standardschriftart11111111111111111111111111111111111111111111111111111112"/>
    <w:link w:val="389"/>
    <w:qFormat/>
    <w:uiPriority w:val="0"/>
    <w:pPr>
      <w:spacing w:before="0" w:after="0" w:line="240" w:lineRule="auto"/>
      <w:ind w:left="0" w:right="0" w:firstLine="0"/>
      <w:jc w:val="left"/>
    </w:pPr>
    <w:rPr>
      <w:rFonts w:ascii="Times New Roman" w:hAnsi="Times New Roman" w:eastAsiaTheme="minorEastAsia" w:cstheme="minorBidi"/>
      <w:color w:val="000000"/>
      <w:spacing w:val="0"/>
      <w:sz w:val="20"/>
    </w:rPr>
  </w:style>
  <w:style w:type="character" w:customStyle="1" w:styleId="389">
    <w:name w:val="WW-Absatz-Standardschriftart1111111111111111111111111111111111111111111111111111111"/>
    <w:link w:val="388"/>
    <w:qFormat/>
    <w:uiPriority w:val="0"/>
  </w:style>
  <w:style w:type="paragraph" w:customStyle="1" w:styleId="390">
    <w:name w:val="WW-Absatz-Standardschriftart1111111111111111111111111111111111111111111111111111111111111111111112"/>
    <w:link w:val="391"/>
    <w:qFormat/>
    <w:uiPriority w:val="0"/>
    <w:pPr>
      <w:spacing w:before="0" w:after="0" w:line="240" w:lineRule="auto"/>
      <w:ind w:left="0" w:right="0" w:firstLine="0"/>
      <w:jc w:val="left"/>
    </w:pPr>
    <w:rPr>
      <w:rFonts w:ascii="Times New Roman" w:hAnsi="Times New Roman" w:eastAsiaTheme="minorEastAsia" w:cstheme="minorBidi"/>
      <w:color w:val="000000"/>
      <w:spacing w:val="0"/>
      <w:sz w:val="20"/>
    </w:rPr>
  </w:style>
  <w:style w:type="character" w:customStyle="1" w:styleId="391">
    <w:name w:val="WW-Absatz-Standardschriftart111111111111111111111111111111111111111111111111111111111111111111111"/>
    <w:link w:val="390"/>
    <w:qFormat/>
    <w:uiPriority w:val="0"/>
  </w:style>
  <w:style w:type="paragraph" w:customStyle="1" w:styleId="392">
    <w:name w:val="WW-Absatz-Standardschriftart11111111111111111111111111111111111111111111111111111111111111111111111111111111111111111111111111111111111111111111111111111111111111111111111111111111111111111111111111111111111111111111111111111112"/>
    <w:link w:val="393"/>
    <w:qFormat/>
    <w:uiPriority w:val="0"/>
    <w:pPr>
      <w:spacing w:before="0" w:after="0" w:line="240" w:lineRule="auto"/>
      <w:ind w:left="0" w:right="0" w:firstLine="0"/>
      <w:jc w:val="left"/>
    </w:pPr>
    <w:rPr>
      <w:rFonts w:ascii="Times New Roman" w:hAnsi="Times New Roman" w:eastAsiaTheme="minorEastAsia" w:cstheme="minorBidi"/>
      <w:color w:val="000000"/>
      <w:spacing w:val="0"/>
      <w:sz w:val="20"/>
    </w:rPr>
  </w:style>
  <w:style w:type="character" w:customStyle="1" w:styleId="393">
    <w:name w:val="WW-Absatz-Standardschriftart1111111111111111111111111111111111111111111111111111111111111111111111111111111111111111111111111111111111111111111111111111111111111111111111111111111111111111111111111111111111111111111111111111111"/>
    <w:link w:val="392"/>
    <w:qFormat/>
    <w:uiPriority w:val="0"/>
  </w:style>
  <w:style w:type="paragraph" w:customStyle="1" w:styleId="394">
    <w:name w:val="WW-Absatz-Standardschriftart111111111111111111111111111111111111111111111111111"/>
    <w:link w:val="395"/>
    <w:qFormat/>
    <w:uiPriority w:val="0"/>
    <w:pPr>
      <w:spacing w:before="0" w:after="0" w:line="240" w:lineRule="auto"/>
      <w:ind w:left="0" w:right="0" w:firstLine="0"/>
      <w:jc w:val="left"/>
    </w:pPr>
    <w:rPr>
      <w:rFonts w:ascii="Times New Roman" w:hAnsi="Times New Roman" w:eastAsiaTheme="minorEastAsia" w:cstheme="minorBidi"/>
      <w:color w:val="000000"/>
      <w:spacing w:val="0"/>
      <w:sz w:val="20"/>
    </w:rPr>
  </w:style>
  <w:style w:type="character" w:customStyle="1" w:styleId="395">
    <w:name w:val="WW-Absatz-Standardschriftart1111111111111111111111111111111111111111111111111113"/>
    <w:link w:val="394"/>
    <w:qFormat/>
    <w:uiPriority w:val="0"/>
  </w:style>
  <w:style w:type="paragraph" w:customStyle="1" w:styleId="396">
    <w:name w:val="WW-Absatz-Standardschriftart11111111111111111111111111111111111111111111111111111111111111111111111111111111111111111111111112"/>
    <w:link w:val="397"/>
    <w:qFormat/>
    <w:uiPriority w:val="0"/>
    <w:pPr>
      <w:spacing w:before="0" w:after="0" w:line="240" w:lineRule="auto"/>
      <w:ind w:left="0" w:right="0" w:firstLine="0"/>
      <w:jc w:val="left"/>
    </w:pPr>
    <w:rPr>
      <w:rFonts w:ascii="Times New Roman" w:hAnsi="Times New Roman" w:eastAsiaTheme="minorEastAsia" w:cstheme="minorBidi"/>
      <w:color w:val="000000"/>
      <w:spacing w:val="0"/>
      <w:sz w:val="20"/>
    </w:rPr>
  </w:style>
  <w:style w:type="character" w:customStyle="1" w:styleId="397">
    <w:name w:val="WW-Absatz-Standardschriftart111111111111111111111111111111111111111111111111111111111111111111111111111111111111111111111111"/>
    <w:link w:val="396"/>
    <w:qFormat/>
    <w:uiPriority w:val="0"/>
  </w:style>
  <w:style w:type="paragraph" w:customStyle="1" w:styleId="398">
    <w:name w:val="WW-Absatz-Standardschriftart11111111111111111111111111111111111111111111111111111111111111"/>
    <w:link w:val="399"/>
    <w:qFormat/>
    <w:uiPriority w:val="0"/>
    <w:pPr>
      <w:spacing w:before="0" w:after="0" w:line="240" w:lineRule="auto"/>
      <w:ind w:left="0" w:right="0" w:firstLine="0"/>
      <w:jc w:val="left"/>
    </w:pPr>
    <w:rPr>
      <w:rFonts w:ascii="Times New Roman" w:hAnsi="Times New Roman" w:eastAsiaTheme="minorEastAsia" w:cstheme="minorBidi"/>
      <w:color w:val="000000"/>
      <w:spacing w:val="0"/>
      <w:sz w:val="20"/>
    </w:rPr>
  </w:style>
  <w:style w:type="character" w:customStyle="1" w:styleId="399">
    <w:name w:val="WW-Absatz-Standardschriftart111111111111111111111111111111111111111111111111111111111111112"/>
    <w:link w:val="398"/>
    <w:qFormat/>
    <w:uiPriority w:val="0"/>
  </w:style>
  <w:style w:type="paragraph" w:customStyle="1" w:styleId="400">
    <w:name w:val="WW-Absatz-Standardschriftart11111111111111111111111111111111111111111111111111111111111111111111111111111111111111111111111111111111111111111111111112"/>
    <w:link w:val="401"/>
    <w:qFormat/>
    <w:uiPriority w:val="0"/>
    <w:pPr>
      <w:spacing w:before="0" w:after="0" w:line="240" w:lineRule="auto"/>
      <w:ind w:left="0" w:right="0" w:firstLine="0"/>
      <w:jc w:val="left"/>
    </w:pPr>
    <w:rPr>
      <w:rFonts w:ascii="Times New Roman" w:hAnsi="Times New Roman" w:eastAsiaTheme="minorEastAsia" w:cstheme="minorBidi"/>
      <w:color w:val="000000"/>
      <w:spacing w:val="0"/>
      <w:sz w:val="20"/>
    </w:rPr>
  </w:style>
  <w:style w:type="character" w:customStyle="1" w:styleId="401">
    <w:name w:val="WW-Absatz-Standardschriftart11111111111111111111111111111111111111111111111111111111111111111111111111111111111111111111111111111111111111111111111"/>
    <w:link w:val="400"/>
    <w:qFormat/>
    <w:uiPriority w:val="0"/>
  </w:style>
  <w:style w:type="paragraph" w:customStyle="1" w:styleId="402">
    <w:name w:val="WW-Absatz-Standardschriftart12"/>
    <w:link w:val="403"/>
    <w:qFormat/>
    <w:uiPriority w:val="0"/>
    <w:pPr>
      <w:spacing w:before="0" w:after="0" w:line="240" w:lineRule="auto"/>
      <w:ind w:left="0" w:right="0" w:firstLine="0"/>
      <w:jc w:val="left"/>
    </w:pPr>
    <w:rPr>
      <w:rFonts w:ascii="Times New Roman" w:hAnsi="Times New Roman" w:eastAsiaTheme="minorEastAsia" w:cstheme="minorBidi"/>
      <w:color w:val="000000"/>
      <w:spacing w:val="0"/>
      <w:sz w:val="20"/>
    </w:rPr>
  </w:style>
  <w:style w:type="character" w:customStyle="1" w:styleId="403">
    <w:name w:val="WW-Absatz-Standardschriftart1"/>
    <w:link w:val="402"/>
    <w:qFormat/>
    <w:uiPriority w:val="0"/>
  </w:style>
  <w:style w:type="paragraph" w:customStyle="1" w:styleId="404">
    <w:name w:val="WW-Absatz-Standardschriftart11111111111111111111111111111111111111111111111111111111111111111111111111111111111111111111111111111111111111"/>
    <w:link w:val="405"/>
    <w:qFormat/>
    <w:uiPriority w:val="0"/>
    <w:pPr>
      <w:spacing w:before="0" w:after="0" w:line="240" w:lineRule="auto"/>
      <w:ind w:left="0" w:right="0" w:firstLine="0"/>
      <w:jc w:val="left"/>
    </w:pPr>
    <w:rPr>
      <w:rFonts w:ascii="Times New Roman" w:hAnsi="Times New Roman" w:eastAsiaTheme="minorEastAsia" w:cstheme="minorBidi"/>
      <w:color w:val="000000"/>
      <w:spacing w:val="0"/>
      <w:sz w:val="20"/>
    </w:rPr>
  </w:style>
  <w:style w:type="character" w:customStyle="1" w:styleId="405">
    <w:name w:val="WW-Absatz-Standardschriftart111111111111111111111111111111111111111111111111111111111111111111111111111111111111111111111111111111111111113"/>
    <w:link w:val="404"/>
    <w:qFormat/>
    <w:uiPriority w:val="0"/>
  </w:style>
  <w:style w:type="paragraph" w:customStyle="1" w:styleId="406">
    <w:name w:val="WW-Absatz-Standardschriftart1111111111111111111111111111111111111111111111111111111111111111111111111111112"/>
    <w:link w:val="407"/>
    <w:qFormat/>
    <w:uiPriority w:val="0"/>
    <w:pPr>
      <w:spacing w:before="0" w:after="0" w:line="240" w:lineRule="auto"/>
      <w:ind w:left="0" w:right="0" w:firstLine="0"/>
      <w:jc w:val="left"/>
    </w:pPr>
    <w:rPr>
      <w:rFonts w:ascii="Times New Roman" w:hAnsi="Times New Roman" w:eastAsiaTheme="minorEastAsia" w:cstheme="minorBidi"/>
      <w:color w:val="000000"/>
      <w:spacing w:val="0"/>
      <w:sz w:val="20"/>
    </w:rPr>
  </w:style>
  <w:style w:type="character" w:customStyle="1" w:styleId="407">
    <w:name w:val="WW-Absatz-Standardschriftart11111111111111111111111111111111111111111111111111111111111111111111111111111"/>
    <w:link w:val="406"/>
    <w:qFormat/>
    <w:uiPriority w:val="0"/>
  </w:style>
  <w:style w:type="paragraph" w:customStyle="1" w:styleId="408">
    <w:name w:val="WW-Absatz-Standardschriftart111111111111111111111111111111111111111111111111111111111111111111111111111111111111111111111111111111111111111111111111111111111111111111111111111111111111111111111111111111111111111111111111111112"/>
    <w:link w:val="409"/>
    <w:qFormat/>
    <w:uiPriority w:val="0"/>
    <w:pPr>
      <w:spacing w:before="0" w:after="0" w:line="240" w:lineRule="auto"/>
      <w:ind w:left="0" w:right="0" w:firstLine="0"/>
      <w:jc w:val="left"/>
    </w:pPr>
    <w:rPr>
      <w:rFonts w:ascii="Times New Roman" w:hAnsi="Times New Roman" w:eastAsiaTheme="minorEastAsia" w:cstheme="minorBidi"/>
      <w:color w:val="000000"/>
      <w:spacing w:val="0"/>
      <w:sz w:val="20"/>
    </w:rPr>
  </w:style>
  <w:style w:type="character" w:customStyle="1" w:styleId="409">
    <w:name w:val="WW-Absatz-Standardschriftart1111111111111111111111111111111111111111111111111111111111111111111111111111111111111111111111111111111111111111111111111111111111111111111111111111111111111111111111111111111111111111111111111111"/>
    <w:link w:val="408"/>
    <w:qFormat/>
    <w:uiPriority w:val="0"/>
  </w:style>
  <w:style w:type="paragraph" w:customStyle="1" w:styleId="410">
    <w:name w:val="WW-Absatz-Standardschriftart111111111111111111111111111"/>
    <w:link w:val="411"/>
    <w:qFormat/>
    <w:uiPriority w:val="0"/>
    <w:pPr>
      <w:spacing w:before="0" w:after="0" w:line="240" w:lineRule="auto"/>
      <w:ind w:left="0" w:right="0" w:firstLine="0"/>
      <w:jc w:val="left"/>
    </w:pPr>
    <w:rPr>
      <w:rFonts w:ascii="Times New Roman" w:hAnsi="Times New Roman" w:eastAsiaTheme="minorEastAsia" w:cstheme="minorBidi"/>
      <w:color w:val="000000"/>
      <w:spacing w:val="0"/>
      <w:sz w:val="20"/>
    </w:rPr>
  </w:style>
  <w:style w:type="character" w:customStyle="1" w:styleId="411">
    <w:name w:val="WW-Absatz-Standardschriftart1111111111111111111111111113"/>
    <w:link w:val="410"/>
    <w:qFormat/>
    <w:uiPriority w:val="0"/>
  </w:style>
  <w:style w:type="paragraph" w:customStyle="1" w:styleId="412">
    <w:name w:val="WW-Absatz-Standardschriftart1111111111111111111111111111111111111111111111111111111111111111111111111111111111111111111111111111111111111111111111111111111111111111111111111111111111111111111111111111111111111111111111111111111111111111111111111111111112"/>
    <w:link w:val="413"/>
    <w:qFormat/>
    <w:uiPriority w:val="0"/>
    <w:pPr>
      <w:spacing w:before="0" w:after="0" w:line="240" w:lineRule="auto"/>
      <w:ind w:left="0" w:right="0" w:firstLine="0"/>
      <w:jc w:val="left"/>
    </w:pPr>
    <w:rPr>
      <w:rFonts w:ascii="Times New Roman" w:hAnsi="Times New Roman" w:eastAsiaTheme="minorEastAsia" w:cstheme="minorBidi"/>
      <w:color w:val="000000"/>
      <w:spacing w:val="0"/>
      <w:sz w:val="20"/>
    </w:rPr>
  </w:style>
  <w:style w:type="character" w:customStyle="1" w:styleId="413">
    <w:name w:val="WW-Absatz-Standardschriftart111111111111111111111111111111111111111111111111111111111111111111111111111111111111111111111111111111111111111111111111111111111111111111111111111111111111111111111111111111111111111111111111111111111111111111111111111111111"/>
    <w:link w:val="412"/>
    <w:qFormat/>
    <w:uiPriority w:val="0"/>
  </w:style>
  <w:style w:type="paragraph" w:customStyle="1" w:styleId="414">
    <w:name w:val="WW-Absatz-Standardschriftart1111111111111111111111111111111111111111111111111111111111111111111111111111111111111111111111111111111111111111112"/>
    <w:link w:val="415"/>
    <w:qFormat/>
    <w:uiPriority w:val="0"/>
    <w:pPr>
      <w:spacing w:before="0" w:after="0" w:line="240" w:lineRule="auto"/>
      <w:ind w:left="0" w:right="0" w:firstLine="0"/>
      <w:jc w:val="left"/>
    </w:pPr>
    <w:rPr>
      <w:rFonts w:ascii="Times New Roman" w:hAnsi="Times New Roman" w:eastAsiaTheme="minorEastAsia" w:cstheme="minorBidi"/>
      <w:color w:val="000000"/>
      <w:spacing w:val="0"/>
      <w:sz w:val="20"/>
    </w:rPr>
  </w:style>
  <w:style w:type="character" w:customStyle="1" w:styleId="415">
    <w:name w:val="WW-Absatz-Standardschriftart11111111111111111111111111111111111111111111111111111111111111111111111111111111111111111111111111111111111111111"/>
    <w:link w:val="414"/>
    <w:qFormat/>
    <w:uiPriority w:val="0"/>
  </w:style>
  <w:style w:type="paragraph" w:customStyle="1" w:styleId="416">
    <w:name w:val="WW-Absatz-Standardschriftart1111111111111111111111112"/>
    <w:link w:val="417"/>
    <w:qFormat/>
    <w:uiPriority w:val="0"/>
    <w:pPr>
      <w:spacing w:before="0" w:after="0" w:line="240" w:lineRule="auto"/>
      <w:ind w:left="0" w:right="0" w:firstLine="0"/>
      <w:jc w:val="left"/>
    </w:pPr>
    <w:rPr>
      <w:rFonts w:ascii="Times New Roman" w:hAnsi="Times New Roman" w:eastAsiaTheme="minorEastAsia" w:cstheme="minorBidi"/>
      <w:color w:val="000000"/>
      <w:spacing w:val="0"/>
      <w:sz w:val="20"/>
    </w:rPr>
  </w:style>
  <w:style w:type="character" w:customStyle="1" w:styleId="417">
    <w:name w:val="WW-Absatz-Standardschriftart111111111111111111111111"/>
    <w:link w:val="416"/>
    <w:qFormat/>
    <w:uiPriority w:val="0"/>
  </w:style>
  <w:style w:type="paragraph" w:customStyle="1" w:styleId="418">
    <w:name w:val="WW-Absatz-Standardschriftart111111111111111111111111111111111111111111111111111111111111111111111111111111111111111111111111111111111111111111111111111111111111111111111111111111111111111111111111111111111111111111111111111111111112"/>
    <w:link w:val="419"/>
    <w:qFormat/>
    <w:uiPriority w:val="0"/>
    <w:pPr>
      <w:spacing w:before="0" w:after="0" w:line="240" w:lineRule="auto"/>
      <w:ind w:left="0" w:right="0" w:firstLine="0"/>
      <w:jc w:val="left"/>
    </w:pPr>
    <w:rPr>
      <w:rFonts w:ascii="Times New Roman" w:hAnsi="Times New Roman" w:eastAsiaTheme="minorEastAsia" w:cstheme="minorBidi"/>
      <w:color w:val="000000"/>
      <w:spacing w:val="0"/>
      <w:sz w:val="20"/>
    </w:rPr>
  </w:style>
  <w:style w:type="character" w:customStyle="1" w:styleId="419">
    <w:name w:val="WW-Absatz-Standardschriftart11111111111111111111111111111111111111111111111111111111111111111111111111111111111111111111111111111111111111111111111111111111111111111111111111111111111111111111111111111111111111111111111111111111111"/>
    <w:link w:val="418"/>
    <w:qFormat/>
    <w:uiPriority w:val="0"/>
  </w:style>
  <w:style w:type="paragraph" w:customStyle="1" w:styleId="420">
    <w:name w:val="WW-Absatz-Standardschriftart1111111111111111111111111111111111111111111111111111111111111111111111111111111111111111111111111112"/>
    <w:link w:val="421"/>
    <w:qFormat/>
    <w:uiPriority w:val="0"/>
    <w:pPr>
      <w:spacing w:before="0" w:after="0" w:line="240" w:lineRule="auto"/>
      <w:ind w:left="0" w:right="0" w:firstLine="0"/>
      <w:jc w:val="left"/>
    </w:pPr>
    <w:rPr>
      <w:rFonts w:ascii="Times New Roman" w:hAnsi="Times New Roman" w:eastAsiaTheme="minorEastAsia" w:cstheme="minorBidi"/>
      <w:color w:val="000000"/>
      <w:spacing w:val="0"/>
      <w:sz w:val="20"/>
    </w:rPr>
  </w:style>
  <w:style w:type="character" w:customStyle="1" w:styleId="421">
    <w:name w:val="WW-Absatz-Standardschriftart111111111111111111111111111111111111111111111111111111111111111111111111111111111111111111111111111"/>
    <w:link w:val="420"/>
    <w:qFormat/>
    <w:uiPriority w:val="0"/>
  </w:style>
  <w:style w:type="paragraph" w:customStyle="1" w:styleId="422">
    <w:name w:val="WW-Absatz-Standardschriftart11111111111111111111111111111111111111111111111111111111111111111111111111111111111111111111111111111111111111111111111111111111111111111111111111111111111111111111111111111111111111111111111111111111111111111"/>
    <w:link w:val="423"/>
    <w:qFormat/>
    <w:uiPriority w:val="0"/>
    <w:pPr>
      <w:spacing w:before="0" w:after="0" w:line="240" w:lineRule="auto"/>
      <w:ind w:left="0" w:right="0" w:firstLine="0"/>
      <w:jc w:val="left"/>
    </w:pPr>
    <w:rPr>
      <w:rFonts w:ascii="Times New Roman" w:hAnsi="Times New Roman" w:eastAsiaTheme="minorEastAsia" w:cstheme="minorBidi"/>
      <w:color w:val="000000"/>
      <w:spacing w:val="0"/>
      <w:sz w:val="20"/>
    </w:rPr>
  </w:style>
  <w:style w:type="character" w:customStyle="1" w:styleId="423">
    <w:name w:val="WW-Absatz-Standardschriftart111111111111111111111111111111111111111111111111111111111111111111111111111111111111111111111111111111111111111111111111111111111111111111111111111111111111111111111111111111111111111111111111111111111111111112"/>
    <w:link w:val="422"/>
    <w:qFormat/>
    <w:uiPriority w:val="0"/>
  </w:style>
  <w:style w:type="paragraph" w:customStyle="1" w:styleId="424">
    <w:name w:val="WW-Absatz-Standardschriftart1111111111111111111111111111111111111111111111111111111111111111111111111111111111111111111111111111111111111111111111111111111111111111111111111112"/>
    <w:link w:val="425"/>
    <w:qFormat/>
    <w:uiPriority w:val="0"/>
    <w:pPr>
      <w:spacing w:before="0" w:after="0" w:line="240" w:lineRule="auto"/>
      <w:ind w:left="0" w:right="0" w:firstLine="0"/>
      <w:jc w:val="left"/>
    </w:pPr>
    <w:rPr>
      <w:rFonts w:ascii="Times New Roman" w:hAnsi="Times New Roman" w:eastAsiaTheme="minorEastAsia" w:cstheme="minorBidi"/>
      <w:color w:val="000000"/>
      <w:spacing w:val="0"/>
      <w:sz w:val="20"/>
    </w:rPr>
  </w:style>
  <w:style w:type="character" w:customStyle="1" w:styleId="425">
    <w:name w:val="WW-Absatz-Standardschriftart111111111111111111111111111111111111111111111111111111111111111111111111111111111111111111111111111111111111111111111111111111111111111111111111111"/>
    <w:link w:val="424"/>
    <w:qFormat/>
    <w:uiPriority w:val="0"/>
  </w:style>
  <w:style w:type="paragraph" w:customStyle="1" w:styleId="426">
    <w:name w:val="WW-Absatz-Standardschriftart1111111111111111111111111111111111111111111111111111111111111111111111111111111111111111111111111111111111111111111111111111111111111111111111"/>
    <w:link w:val="427"/>
    <w:qFormat/>
    <w:uiPriority w:val="0"/>
    <w:pPr>
      <w:spacing w:before="0" w:after="0" w:line="240" w:lineRule="auto"/>
      <w:ind w:left="0" w:right="0" w:firstLine="0"/>
      <w:jc w:val="left"/>
    </w:pPr>
    <w:rPr>
      <w:rFonts w:ascii="Times New Roman" w:hAnsi="Times New Roman" w:eastAsiaTheme="minorEastAsia" w:cstheme="minorBidi"/>
      <w:color w:val="000000"/>
      <w:spacing w:val="0"/>
      <w:sz w:val="20"/>
    </w:rPr>
  </w:style>
  <w:style w:type="character" w:customStyle="1" w:styleId="427">
    <w:name w:val="WW-Absatz-Standardschriftart11111111111111111111111111111111111111111111111111111111111111111111111111111111111111111111111111111111111111111111111111111111111111111111112"/>
    <w:link w:val="426"/>
    <w:qFormat/>
    <w:uiPriority w:val="0"/>
  </w:style>
  <w:style w:type="paragraph" w:customStyle="1" w:styleId="428">
    <w:name w:val="WW-Absatz-Standardschriftart111111111111111111111111111111111111111111111111111111111111111111111111111111111111111111111111111111111111111111111111"/>
    <w:link w:val="429"/>
    <w:qFormat/>
    <w:uiPriority w:val="0"/>
    <w:pPr>
      <w:spacing w:before="0" w:after="0" w:line="240" w:lineRule="auto"/>
      <w:ind w:left="0" w:right="0" w:firstLine="0"/>
      <w:jc w:val="left"/>
    </w:pPr>
    <w:rPr>
      <w:rFonts w:ascii="Times New Roman" w:hAnsi="Times New Roman" w:eastAsiaTheme="minorEastAsia" w:cstheme="minorBidi"/>
      <w:color w:val="000000"/>
      <w:spacing w:val="0"/>
      <w:sz w:val="20"/>
    </w:rPr>
  </w:style>
  <w:style w:type="character" w:customStyle="1" w:styleId="429">
    <w:name w:val="WW-Absatz-Standardschriftart1111111111111111111111111111111111111111111111111111111111111111111111111111111111111111111111111111111111111111111111112"/>
    <w:link w:val="428"/>
    <w:qFormat/>
    <w:uiPriority w:val="0"/>
  </w:style>
  <w:style w:type="paragraph" w:customStyle="1" w:styleId="430">
    <w:name w:val="WW-Absatz-Standardschriftart1111111111111111111111111111111111111111111111111111111111111111111"/>
    <w:link w:val="431"/>
    <w:qFormat/>
    <w:uiPriority w:val="0"/>
    <w:pPr>
      <w:spacing w:before="0" w:after="0" w:line="240" w:lineRule="auto"/>
      <w:ind w:left="0" w:right="0" w:firstLine="0"/>
      <w:jc w:val="left"/>
    </w:pPr>
    <w:rPr>
      <w:rFonts w:ascii="Times New Roman" w:hAnsi="Times New Roman" w:eastAsiaTheme="minorEastAsia" w:cstheme="minorBidi"/>
      <w:color w:val="000000"/>
      <w:spacing w:val="0"/>
      <w:sz w:val="20"/>
    </w:rPr>
  </w:style>
  <w:style w:type="character" w:customStyle="1" w:styleId="431">
    <w:name w:val="WW-Absatz-Standardschriftart11111111111111111111111111111111111111111111111111111111111111111112"/>
    <w:link w:val="430"/>
    <w:qFormat/>
    <w:uiPriority w:val="0"/>
  </w:style>
  <w:style w:type="paragraph" w:customStyle="1" w:styleId="432">
    <w:name w:val="WW-Absatz-Standardschriftart1111111111111111111111111111111111111111111111112"/>
    <w:link w:val="433"/>
    <w:qFormat/>
    <w:uiPriority w:val="0"/>
    <w:pPr>
      <w:spacing w:before="0" w:after="0" w:line="240" w:lineRule="auto"/>
      <w:ind w:left="0" w:right="0" w:firstLine="0"/>
      <w:jc w:val="left"/>
    </w:pPr>
    <w:rPr>
      <w:rFonts w:ascii="Times New Roman" w:hAnsi="Times New Roman" w:eastAsiaTheme="minorEastAsia" w:cstheme="minorBidi"/>
      <w:color w:val="000000"/>
      <w:spacing w:val="0"/>
      <w:sz w:val="20"/>
    </w:rPr>
  </w:style>
  <w:style w:type="character" w:customStyle="1" w:styleId="433">
    <w:name w:val="WW-Absatz-Standardschriftart111111111111111111111111111111111111111111111111"/>
    <w:link w:val="432"/>
    <w:qFormat/>
    <w:uiPriority w:val="0"/>
  </w:style>
  <w:style w:type="paragraph" w:customStyle="1" w:styleId="434">
    <w:name w:val="WW-Absatz-Standardschriftart111111111111111111111111111111111111111111111111111111111111111111111111111111"/>
    <w:link w:val="435"/>
    <w:qFormat/>
    <w:uiPriority w:val="0"/>
    <w:pPr>
      <w:spacing w:before="0" w:after="0" w:line="240" w:lineRule="auto"/>
      <w:ind w:left="0" w:right="0" w:firstLine="0"/>
      <w:jc w:val="left"/>
    </w:pPr>
    <w:rPr>
      <w:rFonts w:ascii="Times New Roman" w:hAnsi="Times New Roman" w:eastAsiaTheme="minorEastAsia" w:cstheme="minorBidi"/>
      <w:color w:val="000000"/>
      <w:spacing w:val="0"/>
      <w:sz w:val="20"/>
    </w:rPr>
  </w:style>
  <w:style w:type="character" w:customStyle="1" w:styleId="435">
    <w:name w:val="WW-Absatz-Standardschriftart1111111111111111111111111111111111111111111111111111111111111111111111111111113"/>
    <w:link w:val="434"/>
    <w:qFormat/>
    <w:uiPriority w:val="0"/>
  </w:style>
  <w:style w:type="paragraph" w:customStyle="1" w:styleId="436">
    <w:name w:val="WW-Absatz-Standardschriftart11111111111111111111111111111111111111111111111111111111111111111111111111111111111111111111111111111111111111111111111111111111111111111"/>
    <w:link w:val="437"/>
    <w:qFormat/>
    <w:uiPriority w:val="0"/>
    <w:pPr>
      <w:spacing w:before="0" w:after="0" w:line="240" w:lineRule="auto"/>
      <w:ind w:left="0" w:right="0" w:firstLine="0"/>
      <w:jc w:val="left"/>
    </w:pPr>
    <w:rPr>
      <w:rFonts w:ascii="Times New Roman" w:hAnsi="Times New Roman" w:eastAsiaTheme="minorEastAsia" w:cstheme="minorBidi"/>
      <w:color w:val="000000"/>
      <w:spacing w:val="0"/>
      <w:sz w:val="20"/>
    </w:rPr>
  </w:style>
  <w:style w:type="character" w:customStyle="1" w:styleId="437">
    <w:name w:val="WW-Absatz-Standardschriftart111111111111111111111111111111111111111111111111111111111111111111111111111111111111111111111111111111111111111111111111111111111111111112"/>
    <w:link w:val="436"/>
    <w:qFormat/>
    <w:uiPriority w:val="0"/>
  </w:style>
  <w:style w:type="paragraph" w:customStyle="1" w:styleId="438">
    <w:name w:val="WW-Absatz-Standardschriftart11111111111111111111111111111111111111111111111111111111111111111111111111111111111111111111111111111111111111111111111111111111111111111112"/>
    <w:link w:val="439"/>
    <w:qFormat/>
    <w:uiPriority w:val="0"/>
    <w:pPr>
      <w:spacing w:before="0" w:after="0" w:line="240" w:lineRule="auto"/>
      <w:ind w:left="0" w:right="0" w:firstLine="0"/>
      <w:jc w:val="left"/>
    </w:pPr>
    <w:rPr>
      <w:rFonts w:ascii="Times New Roman" w:hAnsi="Times New Roman" w:eastAsiaTheme="minorEastAsia" w:cstheme="minorBidi"/>
      <w:color w:val="000000"/>
      <w:spacing w:val="0"/>
      <w:sz w:val="20"/>
    </w:rPr>
  </w:style>
  <w:style w:type="character" w:customStyle="1" w:styleId="439">
    <w:name w:val="WW-Absatz-Standardschriftart1111111111111111111111111111111111111111111111111111111111111111111111111111111111111111111111111111111111111111111111111111111111111111111"/>
    <w:link w:val="438"/>
    <w:qFormat/>
    <w:uiPriority w:val="0"/>
  </w:style>
  <w:style w:type="paragraph" w:customStyle="1" w:styleId="440">
    <w:name w:val="WW-Absatz-Standardschriftart111111111111111111111111111111111111111111111111111111111111111111"/>
    <w:link w:val="441"/>
    <w:qFormat/>
    <w:uiPriority w:val="0"/>
    <w:pPr>
      <w:spacing w:before="0" w:after="0" w:line="240" w:lineRule="auto"/>
      <w:ind w:left="0" w:right="0" w:firstLine="0"/>
      <w:jc w:val="left"/>
    </w:pPr>
    <w:rPr>
      <w:rFonts w:ascii="Times New Roman" w:hAnsi="Times New Roman" w:eastAsiaTheme="minorEastAsia" w:cstheme="minorBidi"/>
      <w:color w:val="000000"/>
      <w:spacing w:val="0"/>
      <w:sz w:val="20"/>
    </w:rPr>
  </w:style>
  <w:style w:type="character" w:customStyle="1" w:styleId="441">
    <w:name w:val="WW-Absatz-Standardschriftart1111111111111111111111111111111111111111111111111111111111111111113"/>
    <w:link w:val="440"/>
    <w:qFormat/>
    <w:uiPriority w:val="0"/>
  </w:style>
  <w:style w:type="paragraph" w:customStyle="1" w:styleId="442">
    <w:name w:val="WW-Absatz-Standardschriftart1111111111111111111111111111111111"/>
    <w:link w:val="443"/>
    <w:qFormat/>
    <w:uiPriority w:val="0"/>
    <w:pPr>
      <w:spacing w:before="0" w:after="0" w:line="240" w:lineRule="auto"/>
      <w:ind w:left="0" w:right="0" w:firstLine="0"/>
      <w:jc w:val="left"/>
    </w:pPr>
    <w:rPr>
      <w:rFonts w:ascii="Times New Roman" w:hAnsi="Times New Roman" w:eastAsiaTheme="minorEastAsia" w:cstheme="minorBidi"/>
      <w:color w:val="000000"/>
      <w:spacing w:val="0"/>
      <w:sz w:val="20"/>
    </w:rPr>
  </w:style>
  <w:style w:type="character" w:customStyle="1" w:styleId="443">
    <w:name w:val="WW-Absatz-Standardschriftart11111111111111111111111111111111112"/>
    <w:link w:val="442"/>
    <w:qFormat/>
    <w:uiPriority w:val="0"/>
  </w:style>
  <w:style w:type="paragraph" w:customStyle="1" w:styleId="444">
    <w:name w:val="Absatz-Standardschriftart"/>
    <w:link w:val="445"/>
    <w:qFormat/>
    <w:uiPriority w:val="0"/>
    <w:pPr>
      <w:spacing w:before="0" w:after="0" w:line="240" w:lineRule="auto"/>
      <w:ind w:left="0" w:right="0" w:firstLine="0"/>
      <w:jc w:val="left"/>
    </w:pPr>
    <w:rPr>
      <w:rFonts w:ascii="Times New Roman" w:hAnsi="Times New Roman" w:eastAsiaTheme="minorEastAsia" w:cstheme="minorBidi"/>
      <w:color w:val="000000"/>
      <w:spacing w:val="0"/>
      <w:sz w:val="20"/>
    </w:rPr>
  </w:style>
  <w:style w:type="character" w:customStyle="1" w:styleId="445">
    <w:name w:val="Absatz-Standardschriftart1"/>
    <w:link w:val="444"/>
    <w:qFormat/>
    <w:uiPriority w:val="0"/>
  </w:style>
  <w:style w:type="paragraph" w:customStyle="1" w:styleId="446">
    <w:name w:val="Char Style 13"/>
    <w:link w:val="447"/>
    <w:qFormat/>
    <w:uiPriority w:val="0"/>
    <w:pPr>
      <w:spacing w:before="0" w:after="0" w:line="240" w:lineRule="auto"/>
      <w:ind w:left="0" w:right="0" w:firstLine="0"/>
      <w:jc w:val="left"/>
    </w:pPr>
    <w:rPr>
      <w:rFonts w:ascii="Times New Roman" w:hAnsi="Times New Roman" w:eastAsiaTheme="minorEastAsia" w:cstheme="minorBidi"/>
      <w:color w:val="000000"/>
      <w:spacing w:val="0"/>
      <w:sz w:val="26"/>
      <w:u w:val="none"/>
    </w:rPr>
  </w:style>
  <w:style w:type="character" w:customStyle="1" w:styleId="447">
    <w:name w:val="Char Style 131"/>
    <w:link w:val="446"/>
    <w:qFormat/>
    <w:uiPriority w:val="0"/>
    <w:rPr>
      <w:sz w:val="26"/>
      <w:u w:val="none"/>
    </w:rPr>
  </w:style>
  <w:style w:type="paragraph" w:customStyle="1" w:styleId="448">
    <w:name w:val="WW-Absatz-Standardschriftart11111111111111111111111111111111111111111111111111111111111111111111111111111111111111111111111111111111111111111111111111111111111111112"/>
    <w:link w:val="449"/>
    <w:qFormat/>
    <w:uiPriority w:val="0"/>
    <w:pPr>
      <w:spacing w:before="0" w:after="0" w:line="240" w:lineRule="auto"/>
      <w:ind w:left="0" w:right="0" w:firstLine="0"/>
      <w:jc w:val="left"/>
    </w:pPr>
    <w:rPr>
      <w:rFonts w:ascii="Times New Roman" w:hAnsi="Times New Roman" w:eastAsiaTheme="minorEastAsia" w:cstheme="minorBidi"/>
      <w:color w:val="000000"/>
      <w:spacing w:val="0"/>
      <w:sz w:val="20"/>
    </w:rPr>
  </w:style>
  <w:style w:type="character" w:customStyle="1" w:styleId="449">
    <w:name w:val="WW-Absatz-Standardschriftart1111111111111111111111111111111111111111111111111111111111111111111111111111111111111111111111111111111111111111111111111111111111111111"/>
    <w:link w:val="448"/>
    <w:qFormat/>
    <w:uiPriority w:val="0"/>
  </w:style>
  <w:style w:type="paragraph" w:customStyle="1" w:styleId="450">
    <w:name w:val="WW-Absatz-Standardschriftart1111111111111111111111111111111111111111111111111111111111111111111111111111111111111111111111111111111111111111111111111"/>
    <w:link w:val="451"/>
    <w:qFormat/>
    <w:uiPriority w:val="0"/>
    <w:pPr>
      <w:spacing w:before="0" w:after="0" w:line="240" w:lineRule="auto"/>
      <w:ind w:left="0" w:right="0" w:firstLine="0"/>
      <w:jc w:val="left"/>
    </w:pPr>
    <w:rPr>
      <w:rFonts w:ascii="Times New Roman" w:hAnsi="Times New Roman" w:eastAsiaTheme="minorEastAsia" w:cstheme="minorBidi"/>
      <w:color w:val="000000"/>
      <w:spacing w:val="0"/>
      <w:sz w:val="20"/>
    </w:rPr>
  </w:style>
  <w:style w:type="character" w:customStyle="1" w:styleId="451">
    <w:name w:val="WW-Absatz-Standardschriftart11111111111111111111111111111111111111111111111111111111111111111111111111111111111111111111111111111111111111111111111113"/>
    <w:link w:val="450"/>
    <w:qFormat/>
    <w:uiPriority w:val="0"/>
  </w:style>
  <w:style w:type="paragraph" w:customStyle="1" w:styleId="452">
    <w:name w:val="WW-Absatz-Standardschriftart111111111111111111111111111111111111111111111111111111111111111111111111111111111111111111111111111111111111111111111111111111111111111111111111111111111111111111111111111111"/>
    <w:link w:val="453"/>
    <w:qFormat/>
    <w:uiPriority w:val="0"/>
    <w:pPr>
      <w:spacing w:before="0" w:after="0" w:line="240" w:lineRule="auto"/>
      <w:ind w:left="0" w:right="0" w:firstLine="0"/>
      <w:jc w:val="left"/>
    </w:pPr>
    <w:rPr>
      <w:rFonts w:ascii="Times New Roman" w:hAnsi="Times New Roman" w:eastAsiaTheme="minorEastAsia" w:cstheme="minorBidi"/>
      <w:color w:val="000000"/>
      <w:spacing w:val="0"/>
      <w:sz w:val="20"/>
    </w:rPr>
  </w:style>
  <w:style w:type="character" w:customStyle="1" w:styleId="453">
    <w:name w:val="WW-Absatz-Standardschriftart11111111111111111111111111111111111111111111111111111111111111111111111111111111111111111111111111111111111111111111111111111111111111111111111111111111111111111111111111111113"/>
    <w:link w:val="452"/>
    <w:qFormat/>
    <w:uiPriority w:val="0"/>
  </w:style>
  <w:style w:type="paragraph" w:customStyle="1" w:styleId="454">
    <w:name w:val="WW-Absatz-Standardschriftart11111111111111111111111111111111111111111111111111111111111111111111111111111111111111111111111111111111111111111111111111111111111111111111111111111111111111111111111111111111111111111111111111111111111111111111111111"/>
    <w:link w:val="455"/>
    <w:qFormat/>
    <w:uiPriority w:val="0"/>
    <w:pPr>
      <w:spacing w:before="0" w:after="0" w:line="240" w:lineRule="auto"/>
      <w:ind w:left="0" w:right="0" w:firstLine="0"/>
      <w:jc w:val="left"/>
    </w:pPr>
    <w:rPr>
      <w:rFonts w:ascii="Times New Roman" w:hAnsi="Times New Roman" w:eastAsiaTheme="minorEastAsia" w:cstheme="minorBidi"/>
      <w:color w:val="000000"/>
      <w:spacing w:val="0"/>
      <w:sz w:val="20"/>
    </w:rPr>
  </w:style>
  <w:style w:type="character" w:customStyle="1" w:styleId="455">
    <w:name w:val="WW-Absatz-Standardschriftart111111111111111111111111111111111111111111111111111111111111111111111111111111111111111111111111111111111111111111111111111111111111111111111111111111111111111111111111111111111111111111111111111111111111111111111111113"/>
    <w:link w:val="454"/>
    <w:qFormat/>
    <w:uiPriority w:val="0"/>
  </w:style>
  <w:style w:type="paragraph" w:customStyle="1" w:styleId="456">
    <w:name w:val="WW-Absatz-Standardschriftart1111111111111111111111111111111111111111111111111111111111111111111111111111111111111111111111111"/>
    <w:link w:val="457"/>
    <w:qFormat/>
    <w:uiPriority w:val="0"/>
    <w:pPr>
      <w:spacing w:before="0" w:after="0" w:line="240" w:lineRule="auto"/>
      <w:ind w:left="0" w:right="0" w:firstLine="0"/>
      <w:jc w:val="left"/>
    </w:pPr>
    <w:rPr>
      <w:rFonts w:ascii="Times New Roman" w:hAnsi="Times New Roman" w:eastAsiaTheme="minorEastAsia" w:cstheme="minorBidi"/>
      <w:color w:val="000000"/>
      <w:spacing w:val="0"/>
      <w:sz w:val="20"/>
    </w:rPr>
  </w:style>
  <w:style w:type="character" w:customStyle="1" w:styleId="457">
    <w:name w:val="WW-Absatz-Standardschriftart11111111111111111111111111111111111111111111111111111111111111111111111111111111111111111111111113"/>
    <w:link w:val="456"/>
    <w:qFormat/>
    <w:uiPriority w:val="0"/>
  </w:style>
  <w:style w:type="paragraph" w:customStyle="1" w:styleId="458">
    <w:name w:val="WW-Absatz-Standardschriftart11111111111111111111111111111111111111111111111111111111111111111111111111111111111111111111111111111111111111111111111111111111111111111111111111111111111"/>
    <w:link w:val="459"/>
    <w:qFormat/>
    <w:uiPriority w:val="0"/>
    <w:pPr>
      <w:spacing w:before="0" w:after="0" w:line="240" w:lineRule="auto"/>
      <w:ind w:left="0" w:right="0" w:firstLine="0"/>
      <w:jc w:val="left"/>
    </w:pPr>
    <w:rPr>
      <w:rFonts w:ascii="Times New Roman" w:hAnsi="Times New Roman" w:eastAsiaTheme="minorEastAsia" w:cstheme="minorBidi"/>
      <w:color w:val="000000"/>
      <w:spacing w:val="0"/>
      <w:sz w:val="20"/>
    </w:rPr>
  </w:style>
  <w:style w:type="character" w:customStyle="1" w:styleId="459">
    <w:name w:val="WW-Absatz-Standardschriftart111111111111111111111111111111111111111111111111111111111111111111111111111111111111111111111111111111111111111111111111111111111111111111111111111111111112"/>
    <w:link w:val="458"/>
    <w:qFormat/>
    <w:uiPriority w:val="0"/>
  </w:style>
  <w:style w:type="paragraph" w:customStyle="1" w:styleId="460">
    <w:name w:val="WW-Absatz-Standardschriftart111111111111111111111111111111111111111111111111111111111111111111111111111111111111111111111111111111111111111111111111111111111111111111111111111111111111111111111111111112"/>
    <w:link w:val="461"/>
    <w:qFormat/>
    <w:uiPriority w:val="0"/>
    <w:pPr>
      <w:spacing w:before="0" w:after="0" w:line="240" w:lineRule="auto"/>
      <w:ind w:left="0" w:right="0" w:firstLine="0"/>
      <w:jc w:val="left"/>
    </w:pPr>
    <w:rPr>
      <w:rFonts w:ascii="Times New Roman" w:hAnsi="Times New Roman" w:eastAsiaTheme="minorEastAsia" w:cstheme="minorBidi"/>
      <w:color w:val="000000"/>
      <w:spacing w:val="0"/>
      <w:sz w:val="20"/>
    </w:rPr>
  </w:style>
  <w:style w:type="character" w:customStyle="1" w:styleId="461">
    <w:name w:val="WW-Absatz-Standardschriftart11111111111111111111111111111111111111111111111111111111111111111111111111111111111111111111111111111111111111111111111111111111111111111111111111111111111111111111111111111"/>
    <w:link w:val="460"/>
    <w:qFormat/>
    <w:uiPriority w:val="0"/>
  </w:style>
  <w:style w:type="paragraph" w:customStyle="1" w:styleId="462">
    <w:name w:val="WW-Absatz-Standardschriftart1111111111111111111111111111111"/>
    <w:link w:val="463"/>
    <w:qFormat/>
    <w:uiPriority w:val="0"/>
    <w:pPr>
      <w:spacing w:before="0" w:after="0" w:line="240" w:lineRule="auto"/>
      <w:ind w:left="0" w:right="0" w:firstLine="0"/>
      <w:jc w:val="left"/>
    </w:pPr>
    <w:rPr>
      <w:rFonts w:ascii="Times New Roman" w:hAnsi="Times New Roman" w:eastAsiaTheme="minorEastAsia" w:cstheme="minorBidi"/>
      <w:color w:val="000000"/>
      <w:spacing w:val="0"/>
      <w:sz w:val="20"/>
    </w:rPr>
  </w:style>
  <w:style w:type="character" w:customStyle="1" w:styleId="463">
    <w:name w:val="WW-Absatz-Standardschriftart11111111111111111111111111111113"/>
    <w:link w:val="462"/>
    <w:qFormat/>
    <w:uiPriority w:val="0"/>
  </w:style>
  <w:style w:type="paragraph" w:customStyle="1" w:styleId="464">
    <w:name w:val="WW-Absatz-Standardschriftart11111111111111111111111111111111111111111111111111111111111111111111111111111111111111111111111111111111111111111111111111111111111111111111111111111111111111111111111111111112"/>
    <w:link w:val="465"/>
    <w:qFormat/>
    <w:uiPriority w:val="0"/>
    <w:pPr>
      <w:spacing w:before="0" w:after="0" w:line="240" w:lineRule="auto"/>
      <w:ind w:left="0" w:right="0" w:firstLine="0"/>
      <w:jc w:val="left"/>
    </w:pPr>
    <w:rPr>
      <w:rFonts w:ascii="Times New Roman" w:hAnsi="Times New Roman" w:eastAsiaTheme="minorEastAsia" w:cstheme="minorBidi"/>
      <w:color w:val="000000"/>
      <w:spacing w:val="0"/>
      <w:sz w:val="20"/>
    </w:rPr>
  </w:style>
  <w:style w:type="character" w:customStyle="1" w:styleId="465">
    <w:name w:val="WW-Absatz-Standardschriftart1111111111111111111111111111111111111111111111111111111111111111111111111111111111111111111111111111111111111111111111111111111111111111111111111111111111111111111111111111111"/>
    <w:link w:val="464"/>
    <w:qFormat/>
    <w:uiPriority w:val="0"/>
  </w:style>
  <w:style w:type="paragraph" w:customStyle="1" w:styleId="466">
    <w:name w:val="WW-Absatz-Standardschriftart11112"/>
    <w:link w:val="467"/>
    <w:qFormat/>
    <w:uiPriority w:val="0"/>
    <w:pPr>
      <w:spacing w:before="0" w:after="0" w:line="240" w:lineRule="auto"/>
      <w:ind w:left="0" w:right="0" w:firstLine="0"/>
      <w:jc w:val="left"/>
    </w:pPr>
    <w:rPr>
      <w:rFonts w:ascii="Times New Roman" w:hAnsi="Times New Roman" w:eastAsiaTheme="minorEastAsia" w:cstheme="minorBidi"/>
      <w:color w:val="000000"/>
      <w:spacing w:val="0"/>
      <w:sz w:val="20"/>
    </w:rPr>
  </w:style>
  <w:style w:type="character" w:customStyle="1" w:styleId="467">
    <w:name w:val="WW-Absatz-Standardschriftart1111"/>
    <w:link w:val="466"/>
    <w:qFormat/>
    <w:uiPriority w:val="0"/>
  </w:style>
  <w:style w:type="paragraph" w:customStyle="1" w:styleId="468">
    <w:name w:val="WW-Absatz-Standardschriftart111111111111111111111111111111111111111111111111111111111111111111111111111111111111111111111111111111111111111111111111111111111111111111111111111111112"/>
    <w:link w:val="469"/>
    <w:qFormat/>
    <w:uiPriority w:val="0"/>
    <w:pPr>
      <w:spacing w:before="0" w:after="0" w:line="240" w:lineRule="auto"/>
      <w:ind w:left="0" w:right="0" w:firstLine="0"/>
      <w:jc w:val="left"/>
    </w:pPr>
    <w:rPr>
      <w:rFonts w:ascii="Times New Roman" w:hAnsi="Times New Roman" w:eastAsiaTheme="minorEastAsia" w:cstheme="minorBidi"/>
      <w:color w:val="000000"/>
      <w:spacing w:val="0"/>
      <w:sz w:val="20"/>
    </w:rPr>
  </w:style>
  <w:style w:type="character" w:customStyle="1" w:styleId="469">
    <w:name w:val="WW-Absatz-Standardschriftart11111111111111111111111111111111111111111111111111111111111111111111111111111111111111111111111111111111111111111111111111111111111111111111111111111111"/>
    <w:link w:val="468"/>
    <w:qFormat/>
    <w:uiPriority w:val="0"/>
  </w:style>
  <w:style w:type="paragraph" w:customStyle="1" w:styleId="470">
    <w:name w:val="WW-Absatz-Standardschriftart1111111111111111111111111111111111111111111111111111111111111111111111111111111111111111111111111111111111111111111111111111111111111111111111111111111111111111111111111111111111111111111111111111111111111111"/>
    <w:link w:val="471"/>
    <w:qFormat/>
    <w:uiPriority w:val="0"/>
    <w:pPr>
      <w:spacing w:before="0" w:after="0" w:line="240" w:lineRule="auto"/>
      <w:ind w:left="0" w:right="0" w:firstLine="0"/>
      <w:jc w:val="left"/>
    </w:pPr>
    <w:rPr>
      <w:rFonts w:ascii="Times New Roman" w:hAnsi="Times New Roman" w:eastAsiaTheme="minorEastAsia" w:cstheme="minorBidi"/>
      <w:color w:val="000000"/>
      <w:spacing w:val="0"/>
      <w:sz w:val="20"/>
    </w:rPr>
  </w:style>
  <w:style w:type="character" w:customStyle="1" w:styleId="471">
    <w:name w:val="WW-Absatz-Standardschriftart11111111111111111111111111111111111111111111111111111111111111111111111111111111111111111111111111111111111111111111111111111111111111111111111111111111111111111111111111111111111111111111111111111111111111113"/>
    <w:link w:val="470"/>
    <w:qFormat/>
    <w:uiPriority w:val="0"/>
  </w:style>
  <w:style w:type="paragraph" w:customStyle="1" w:styleId="472">
    <w:name w:val="WW-Absatz-Standardschriftart1111111111111111111111111111111111112"/>
    <w:link w:val="473"/>
    <w:qFormat/>
    <w:uiPriority w:val="0"/>
    <w:pPr>
      <w:spacing w:before="0" w:after="0" w:line="240" w:lineRule="auto"/>
      <w:ind w:left="0" w:right="0" w:firstLine="0"/>
      <w:jc w:val="left"/>
    </w:pPr>
    <w:rPr>
      <w:rFonts w:ascii="Times New Roman" w:hAnsi="Times New Roman" w:eastAsiaTheme="minorEastAsia" w:cstheme="minorBidi"/>
      <w:color w:val="000000"/>
      <w:spacing w:val="0"/>
      <w:sz w:val="20"/>
    </w:rPr>
  </w:style>
  <w:style w:type="character" w:customStyle="1" w:styleId="473">
    <w:name w:val="WW-Absatz-Standardschriftart111111111111111111111111111111111111"/>
    <w:link w:val="472"/>
    <w:qFormat/>
    <w:uiPriority w:val="0"/>
  </w:style>
  <w:style w:type="paragraph" w:customStyle="1" w:styleId="474">
    <w:name w:val="WW-Absatz-Standardschriftart111111111111111111111111111111111111111111111111111111111111111111111111111111111111111111111111111111111111111111111111111111111111111111111111111111111111111111111111111111111111111111"/>
    <w:link w:val="475"/>
    <w:qFormat/>
    <w:uiPriority w:val="0"/>
    <w:pPr>
      <w:spacing w:before="0" w:after="0" w:line="240" w:lineRule="auto"/>
      <w:ind w:left="0" w:right="0" w:firstLine="0"/>
      <w:jc w:val="left"/>
    </w:pPr>
    <w:rPr>
      <w:rFonts w:ascii="Times New Roman" w:hAnsi="Times New Roman" w:eastAsiaTheme="minorEastAsia" w:cstheme="minorBidi"/>
      <w:color w:val="000000"/>
      <w:spacing w:val="0"/>
      <w:sz w:val="20"/>
    </w:rPr>
  </w:style>
  <w:style w:type="character" w:customStyle="1" w:styleId="475">
    <w:name w:val="WW-Absatz-Standardschriftart1111111111111111111111111111111111111111111111111111111111111111111111111111111111111111111111111111111111111111111111111111111111111111111111111111111111111111111111111111111111111111113"/>
    <w:link w:val="474"/>
    <w:qFormat/>
    <w:uiPriority w:val="0"/>
  </w:style>
  <w:style w:type="paragraph" w:customStyle="1" w:styleId="476">
    <w:name w:val="WW-Absatz-Standardschriftart11111111111111111111111111111111111111111111111111111111111111111111111111"/>
    <w:link w:val="477"/>
    <w:qFormat/>
    <w:uiPriority w:val="0"/>
    <w:pPr>
      <w:spacing w:before="0" w:after="0" w:line="240" w:lineRule="auto"/>
      <w:ind w:left="0" w:right="0" w:firstLine="0"/>
      <w:jc w:val="left"/>
    </w:pPr>
    <w:rPr>
      <w:rFonts w:ascii="Times New Roman" w:hAnsi="Times New Roman" w:eastAsiaTheme="minorEastAsia" w:cstheme="minorBidi"/>
      <w:color w:val="000000"/>
      <w:spacing w:val="0"/>
      <w:sz w:val="20"/>
    </w:rPr>
  </w:style>
  <w:style w:type="character" w:customStyle="1" w:styleId="477">
    <w:name w:val="WW-Absatz-Standardschriftart111111111111111111111111111111111111111111111111111111111111111111111111113"/>
    <w:link w:val="476"/>
    <w:qFormat/>
    <w:uiPriority w:val="0"/>
  </w:style>
  <w:style w:type="paragraph" w:customStyle="1" w:styleId="478">
    <w:name w:val="WW-Absatz-Standardschriftart11111111111111111111111111111111111111111111111111111111111111111111111111111111111111111111111111111111111111111111111111111111111111111111111111111111111111111111111111111111111111111111111111111"/>
    <w:link w:val="479"/>
    <w:qFormat/>
    <w:uiPriority w:val="0"/>
    <w:pPr>
      <w:spacing w:before="0" w:after="0" w:line="240" w:lineRule="auto"/>
      <w:ind w:left="0" w:right="0" w:firstLine="0"/>
      <w:jc w:val="left"/>
    </w:pPr>
    <w:rPr>
      <w:rFonts w:ascii="Times New Roman" w:hAnsi="Times New Roman" w:eastAsiaTheme="minorEastAsia" w:cstheme="minorBidi"/>
      <w:color w:val="000000"/>
      <w:spacing w:val="0"/>
      <w:sz w:val="20"/>
    </w:rPr>
  </w:style>
  <w:style w:type="character" w:customStyle="1" w:styleId="479">
    <w:name w:val="WW-Absatz-Standardschriftart111111111111111111111111111111111111111111111111111111111111111111111111111111111111111111111111111111111111111111111111111111111111111111111111111111111111111111111111111111111111111111111111111113"/>
    <w:link w:val="478"/>
    <w:qFormat/>
    <w:uiPriority w:val="0"/>
  </w:style>
  <w:style w:type="paragraph" w:customStyle="1" w:styleId="480">
    <w:name w:val="WW-Absatz-Standardschriftart1111111111111111111111111111111112"/>
    <w:link w:val="481"/>
    <w:qFormat/>
    <w:uiPriority w:val="0"/>
    <w:pPr>
      <w:spacing w:before="0" w:after="0" w:line="240" w:lineRule="auto"/>
      <w:ind w:left="0" w:right="0" w:firstLine="0"/>
      <w:jc w:val="left"/>
    </w:pPr>
    <w:rPr>
      <w:rFonts w:ascii="Times New Roman" w:hAnsi="Times New Roman" w:eastAsiaTheme="minorEastAsia" w:cstheme="minorBidi"/>
      <w:color w:val="000000"/>
      <w:spacing w:val="0"/>
      <w:sz w:val="20"/>
    </w:rPr>
  </w:style>
  <w:style w:type="character" w:customStyle="1" w:styleId="481">
    <w:name w:val="WW-Absatz-Standardschriftart111111111111111111111111111111111"/>
    <w:link w:val="480"/>
    <w:qFormat/>
    <w:uiPriority w:val="0"/>
  </w:style>
  <w:style w:type="paragraph" w:customStyle="1" w:styleId="482">
    <w:name w:val="WW-Absatz-Standardschriftart111111111111111111111111111111111111111111111111111111111111111111111111111111111111111111111111111111111111111111111111111111111111111111111111111111"/>
    <w:link w:val="483"/>
    <w:qFormat/>
    <w:uiPriority w:val="0"/>
    <w:pPr>
      <w:spacing w:before="0" w:after="0" w:line="240" w:lineRule="auto"/>
      <w:ind w:left="0" w:right="0" w:firstLine="0"/>
      <w:jc w:val="left"/>
    </w:pPr>
    <w:rPr>
      <w:rFonts w:ascii="Times New Roman" w:hAnsi="Times New Roman" w:eastAsiaTheme="minorEastAsia" w:cstheme="minorBidi"/>
      <w:color w:val="000000"/>
      <w:spacing w:val="0"/>
      <w:sz w:val="20"/>
    </w:rPr>
  </w:style>
  <w:style w:type="character" w:customStyle="1" w:styleId="483">
    <w:name w:val="WW-Absatz-Standardschriftart1111111111111111111111111111111111111111111111111111111111111111111111111111111111111111111111111111111111111111111111111111111111111111111111111111113"/>
    <w:link w:val="482"/>
    <w:qFormat/>
    <w:uiPriority w:val="0"/>
  </w:style>
  <w:style w:type="paragraph" w:customStyle="1" w:styleId="484">
    <w:name w:val="WW-Absatz-Standardschriftart1111111111111111111111111111111111111111111111111111111111111111111111111111111111111111111111111111111111111111111"/>
    <w:link w:val="485"/>
    <w:qFormat/>
    <w:uiPriority w:val="0"/>
    <w:pPr>
      <w:spacing w:before="0" w:after="0" w:line="240" w:lineRule="auto"/>
      <w:ind w:left="0" w:right="0" w:firstLine="0"/>
      <w:jc w:val="left"/>
    </w:pPr>
    <w:rPr>
      <w:rFonts w:ascii="Times New Roman" w:hAnsi="Times New Roman" w:eastAsiaTheme="minorEastAsia" w:cstheme="minorBidi"/>
      <w:color w:val="000000"/>
      <w:spacing w:val="0"/>
      <w:sz w:val="20"/>
    </w:rPr>
  </w:style>
  <w:style w:type="character" w:customStyle="1" w:styleId="485">
    <w:name w:val="WW-Absatz-Standardschriftart11111111111111111111111111111111111111111111111111111111111111111111111111111111111111111111111111111111111111111112"/>
    <w:link w:val="484"/>
    <w:qFormat/>
    <w:uiPriority w:val="0"/>
  </w:style>
  <w:style w:type="paragraph" w:customStyle="1" w:styleId="486">
    <w:name w:val="WW-Absatz-Standardschriftart11111111111111111111111111111111111111111111112"/>
    <w:link w:val="487"/>
    <w:qFormat/>
    <w:uiPriority w:val="0"/>
    <w:pPr>
      <w:spacing w:before="0" w:after="0" w:line="240" w:lineRule="auto"/>
      <w:ind w:left="0" w:right="0" w:firstLine="0"/>
      <w:jc w:val="left"/>
    </w:pPr>
    <w:rPr>
      <w:rFonts w:ascii="Times New Roman" w:hAnsi="Times New Roman" w:eastAsiaTheme="minorEastAsia" w:cstheme="minorBidi"/>
      <w:color w:val="000000"/>
      <w:spacing w:val="0"/>
      <w:sz w:val="20"/>
    </w:rPr>
  </w:style>
  <w:style w:type="character" w:customStyle="1" w:styleId="487">
    <w:name w:val="WW-Absatz-Standardschriftart1111111111111111111111111111111111111111111111"/>
    <w:link w:val="486"/>
    <w:qFormat/>
    <w:uiPriority w:val="0"/>
  </w:style>
  <w:style w:type="paragraph" w:customStyle="1" w:styleId="488">
    <w:name w:val="WW-Absatz-Standardschriftart111111111111111111111111111111111111111111111111111111111111111111111111111111111112"/>
    <w:link w:val="489"/>
    <w:qFormat/>
    <w:uiPriority w:val="0"/>
    <w:pPr>
      <w:spacing w:before="0" w:after="0" w:line="240" w:lineRule="auto"/>
      <w:ind w:left="0" w:right="0" w:firstLine="0"/>
      <w:jc w:val="left"/>
    </w:pPr>
    <w:rPr>
      <w:rFonts w:ascii="Times New Roman" w:hAnsi="Times New Roman" w:eastAsiaTheme="minorEastAsia" w:cstheme="minorBidi"/>
      <w:color w:val="000000"/>
      <w:spacing w:val="0"/>
      <w:sz w:val="20"/>
    </w:rPr>
  </w:style>
  <w:style w:type="character" w:customStyle="1" w:styleId="489">
    <w:name w:val="WW-Absatz-Standardschriftart11111111111111111111111111111111111111111111111111111111111111111111111111111111111"/>
    <w:link w:val="488"/>
    <w:qFormat/>
    <w:uiPriority w:val="0"/>
  </w:style>
  <w:style w:type="paragraph" w:customStyle="1" w:styleId="490">
    <w:name w:val="WW-Absatz-Standardschriftart111111111111111111111111111111111111111111111111111111111111111111111111111111111111111111111111111111111111111111"/>
    <w:link w:val="491"/>
    <w:qFormat/>
    <w:uiPriority w:val="0"/>
    <w:pPr>
      <w:spacing w:before="0" w:after="0" w:line="240" w:lineRule="auto"/>
      <w:ind w:left="0" w:right="0" w:firstLine="0"/>
      <w:jc w:val="left"/>
    </w:pPr>
    <w:rPr>
      <w:rFonts w:ascii="Times New Roman" w:hAnsi="Times New Roman" w:eastAsiaTheme="minorEastAsia" w:cstheme="minorBidi"/>
      <w:color w:val="000000"/>
      <w:spacing w:val="0"/>
      <w:sz w:val="20"/>
    </w:rPr>
  </w:style>
  <w:style w:type="character" w:customStyle="1" w:styleId="491">
    <w:name w:val="WW-Absatz-Standardschriftart1111111111111111111111111111111111111111111111111111111111111111111111111111111111111111111111111111111111111111113"/>
    <w:link w:val="490"/>
    <w:qFormat/>
    <w:uiPriority w:val="0"/>
  </w:style>
  <w:style w:type="paragraph" w:customStyle="1" w:styleId="492">
    <w:name w:val="WW-Absatz-Standardschriftart1111111111111111111111111111111111111111111111111111111111111111111111111111111111111111111111111111111111111111111111111111111111111111111111111"/>
    <w:link w:val="493"/>
    <w:qFormat/>
    <w:uiPriority w:val="0"/>
    <w:pPr>
      <w:spacing w:before="0" w:after="0" w:line="240" w:lineRule="auto"/>
      <w:ind w:left="0" w:right="0" w:firstLine="0"/>
      <w:jc w:val="left"/>
    </w:pPr>
    <w:rPr>
      <w:rFonts w:ascii="Times New Roman" w:hAnsi="Times New Roman" w:eastAsiaTheme="minorEastAsia" w:cstheme="minorBidi"/>
      <w:color w:val="000000"/>
      <w:spacing w:val="0"/>
      <w:sz w:val="20"/>
    </w:rPr>
  </w:style>
  <w:style w:type="character" w:customStyle="1" w:styleId="493">
    <w:name w:val="WW-Absatz-Standardschriftart11111111111111111111111111111111111111111111111111111111111111111111111111111111111111111111111111111111111111111111111111111111111111111111111112"/>
    <w:link w:val="492"/>
    <w:qFormat/>
    <w:uiPriority w:val="0"/>
  </w:style>
  <w:style w:type="paragraph" w:customStyle="1" w:styleId="494">
    <w:name w:val="WW-Absatz-Standardschriftart1111111111111111111111111111111111111111111111111111111111111111111111111111111111111111111111111111111111111111111111111111111111111111111111111111111111111111111111111111111111111111111112"/>
    <w:link w:val="495"/>
    <w:qFormat/>
    <w:uiPriority w:val="0"/>
    <w:pPr>
      <w:spacing w:before="0" w:after="0" w:line="240" w:lineRule="auto"/>
      <w:ind w:left="0" w:right="0" w:firstLine="0"/>
      <w:jc w:val="left"/>
    </w:pPr>
    <w:rPr>
      <w:rFonts w:ascii="Times New Roman" w:hAnsi="Times New Roman" w:eastAsiaTheme="minorEastAsia" w:cstheme="minorBidi"/>
      <w:color w:val="000000"/>
      <w:spacing w:val="0"/>
      <w:sz w:val="20"/>
    </w:rPr>
  </w:style>
  <w:style w:type="character" w:customStyle="1" w:styleId="495">
    <w:name w:val="WW-Absatz-Standardschriftart11111111111111111111111111111111111111111111111111111111111111111111111111111111111111111111111111111111111111111111111111111111111111111111111111111111111111111111111111111111111111111111"/>
    <w:link w:val="494"/>
    <w:qFormat/>
    <w:uiPriority w:val="0"/>
  </w:style>
  <w:style w:type="paragraph" w:customStyle="1" w:styleId="496">
    <w:name w:val="WW-Absatz-Standardschriftart1111111111111111111111111111111111111111111111111111111111111111111111111111111111111111111111111111111111111111111111111111111111111111111112"/>
    <w:link w:val="497"/>
    <w:qFormat/>
    <w:uiPriority w:val="0"/>
    <w:pPr>
      <w:spacing w:before="0" w:after="0" w:line="240" w:lineRule="auto"/>
      <w:ind w:left="0" w:right="0" w:firstLine="0"/>
      <w:jc w:val="left"/>
    </w:pPr>
    <w:rPr>
      <w:rFonts w:ascii="Times New Roman" w:hAnsi="Times New Roman" w:eastAsiaTheme="minorEastAsia" w:cstheme="minorBidi"/>
      <w:color w:val="000000"/>
      <w:spacing w:val="0"/>
      <w:sz w:val="20"/>
    </w:rPr>
  </w:style>
  <w:style w:type="character" w:customStyle="1" w:styleId="497">
    <w:name w:val="WW-Absatz-Standardschriftart111111111111111111111111111111111111111111111111111111111111111111111111111111111111111111111111111111111111111111111111111111111111111111111"/>
    <w:link w:val="496"/>
    <w:qFormat/>
    <w:uiPriority w:val="0"/>
  </w:style>
  <w:style w:type="paragraph" w:customStyle="1" w:styleId="498">
    <w:name w:val="WW-Absatz-Standardschriftart1111111111111111111111111111111111111111111111111111111112"/>
    <w:link w:val="499"/>
    <w:qFormat/>
    <w:uiPriority w:val="0"/>
    <w:pPr>
      <w:spacing w:before="0" w:after="0" w:line="240" w:lineRule="auto"/>
      <w:ind w:left="0" w:right="0" w:firstLine="0"/>
      <w:jc w:val="left"/>
    </w:pPr>
    <w:rPr>
      <w:rFonts w:ascii="Times New Roman" w:hAnsi="Times New Roman" w:eastAsiaTheme="minorEastAsia" w:cstheme="minorBidi"/>
      <w:color w:val="000000"/>
      <w:spacing w:val="0"/>
      <w:sz w:val="20"/>
    </w:rPr>
  </w:style>
  <w:style w:type="character" w:customStyle="1" w:styleId="499">
    <w:name w:val="WW-Absatz-Standardschriftart111111111111111111111111111111111111111111111111111111111"/>
    <w:link w:val="498"/>
    <w:qFormat/>
    <w:uiPriority w:val="0"/>
  </w:style>
  <w:style w:type="paragraph" w:customStyle="1" w:styleId="500">
    <w:name w:val="WW-Absatz-Standardschriftart11111111111111111111111111111111111111111111111111111111111112"/>
    <w:link w:val="501"/>
    <w:qFormat/>
    <w:uiPriority w:val="0"/>
    <w:pPr>
      <w:spacing w:before="0" w:after="0" w:line="240" w:lineRule="auto"/>
      <w:ind w:left="0" w:right="0" w:firstLine="0"/>
      <w:jc w:val="left"/>
    </w:pPr>
    <w:rPr>
      <w:rFonts w:ascii="Times New Roman" w:hAnsi="Times New Roman" w:eastAsiaTheme="minorEastAsia" w:cstheme="minorBidi"/>
      <w:color w:val="000000"/>
      <w:spacing w:val="0"/>
      <w:sz w:val="20"/>
    </w:rPr>
  </w:style>
  <w:style w:type="character" w:customStyle="1" w:styleId="501">
    <w:name w:val="WW-Absatz-Standardschriftart1111111111111111111111111111111111111111111111111111111111111"/>
    <w:link w:val="500"/>
    <w:qFormat/>
    <w:uiPriority w:val="0"/>
  </w:style>
  <w:style w:type="paragraph" w:customStyle="1" w:styleId="502">
    <w:name w:val="WW-Absatz-Standardschriftart1111111111111111111111111111111111111111111111111111111111111111111111111111111111111111111111111111111111111111111111111111111111111111111111112"/>
    <w:link w:val="503"/>
    <w:qFormat/>
    <w:uiPriority w:val="0"/>
    <w:pPr>
      <w:spacing w:before="0" w:after="0" w:line="240" w:lineRule="auto"/>
      <w:ind w:left="0" w:right="0" w:firstLine="0"/>
      <w:jc w:val="left"/>
    </w:pPr>
    <w:rPr>
      <w:rFonts w:ascii="Times New Roman" w:hAnsi="Times New Roman" w:eastAsiaTheme="minorEastAsia" w:cstheme="minorBidi"/>
      <w:color w:val="000000"/>
      <w:spacing w:val="0"/>
      <w:sz w:val="20"/>
    </w:rPr>
  </w:style>
  <w:style w:type="character" w:customStyle="1" w:styleId="503">
    <w:name w:val="WW-Absatz-Standardschriftart111111111111111111111111111111111111111111111111111111111111111111111111111111111111111111111111111111111111111111111111111111111111111111111111"/>
    <w:link w:val="502"/>
    <w:qFormat/>
    <w:uiPriority w:val="0"/>
  </w:style>
  <w:style w:type="paragraph" w:customStyle="1" w:styleId="504">
    <w:name w:val="WW-Absatz-Standardschriftart11111111111111111111111111111111111111111111111111111111111111111111111111111111111111111112"/>
    <w:link w:val="505"/>
    <w:qFormat/>
    <w:uiPriority w:val="0"/>
    <w:pPr>
      <w:spacing w:before="0" w:after="0" w:line="240" w:lineRule="auto"/>
      <w:ind w:left="0" w:right="0" w:firstLine="0"/>
      <w:jc w:val="left"/>
    </w:pPr>
    <w:rPr>
      <w:rFonts w:ascii="Times New Roman" w:hAnsi="Times New Roman" w:eastAsiaTheme="minorEastAsia" w:cstheme="minorBidi"/>
      <w:color w:val="000000"/>
      <w:spacing w:val="0"/>
      <w:sz w:val="20"/>
    </w:rPr>
  </w:style>
  <w:style w:type="character" w:customStyle="1" w:styleId="505">
    <w:name w:val="WW-Absatz-Standardschriftart1111111111111111111111111111111111111111111111111111111111111111111111111111111111111111111"/>
    <w:link w:val="504"/>
    <w:qFormat/>
    <w:uiPriority w:val="0"/>
  </w:style>
  <w:style w:type="paragraph" w:customStyle="1" w:styleId="506">
    <w:name w:val="WW-Absatz-Standardschriftart11111111112"/>
    <w:link w:val="507"/>
    <w:qFormat/>
    <w:uiPriority w:val="0"/>
    <w:pPr>
      <w:spacing w:before="0" w:after="0" w:line="240" w:lineRule="auto"/>
      <w:ind w:left="0" w:right="0" w:firstLine="0"/>
      <w:jc w:val="left"/>
    </w:pPr>
    <w:rPr>
      <w:rFonts w:ascii="Times New Roman" w:hAnsi="Times New Roman" w:eastAsiaTheme="minorEastAsia" w:cstheme="minorBidi"/>
      <w:color w:val="000000"/>
      <w:spacing w:val="0"/>
      <w:sz w:val="20"/>
    </w:rPr>
  </w:style>
  <w:style w:type="character" w:customStyle="1" w:styleId="507">
    <w:name w:val="WW-Absatz-Standardschriftart1111111111"/>
    <w:link w:val="506"/>
    <w:qFormat/>
    <w:uiPriority w:val="0"/>
  </w:style>
  <w:style w:type="paragraph" w:customStyle="1" w:styleId="508">
    <w:name w:val="WW-Absatz-Standardschriftart111111111111111111111111111111111111111111111111111111111111111111111111111111111111111111111111111111111111111111111111111111111111111111111111111111111111111111111111111111111111111111111"/>
    <w:link w:val="509"/>
    <w:qFormat/>
    <w:uiPriority w:val="0"/>
    <w:pPr>
      <w:spacing w:before="0" w:after="0" w:line="240" w:lineRule="auto"/>
      <w:ind w:left="0" w:right="0" w:firstLine="0"/>
      <w:jc w:val="left"/>
    </w:pPr>
    <w:rPr>
      <w:rFonts w:ascii="Times New Roman" w:hAnsi="Times New Roman" w:eastAsiaTheme="minorEastAsia" w:cstheme="minorBidi"/>
      <w:color w:val="000000"/>
      <w:spacing w:val="0"/>
      <w:sz w:val="20"/>
    </w:rPr>
  </w:style>
  <w:style w:type="character" w:customStyle="1" w:styleId="509">
    <w:name w:val="WW-Absatz-Standardschriftart1111111111111111111111111111111111111111111111111111111111111111111111111111111111111111111111111111111111111111111111111111111111111111111111111111111111111111111111111111111111111111111113"/>
    <w:link w:val="508"/>
    <w:qFormat/>
    <w:uiPriority w:val="0"/>
  </w:style>
  <w:style w:type="paragraph" w:customStyle="1" w:styleId="510">
    <w:name w:val="WW-Absatz-Standardschriftart1111111111111111111111111111111111111111111111111111111111111111111111111111111111111111111111111111111111111111111111111111111111111111111111111111111111111111111111111"/>
    <w:link w:val="511"/>
    <w:qFormat/>
    <w:uiPriority w:val="0"/>
    <w:pPr>
      <w:spacing w:before="0" w:after="0" w:line="240" w:lineRule="auto"/>
      <w:ind w:left="0" w:right="0" w:firstLine="0"/>
      <w:jc w:val="left"/>
    </w:pPr>
    <w:rPr>
      <w:rFonts w:ascii="Times New Roman" w:hAnsi="Times New Roman" w:eastAsiaTheme="minorEastAsia" w:cstheme="minorBidi"/>
      <w:color w:val="000000"/>
      <w:spacing w:val="0"/>
      <w:sz w:val="20"/>
    </w:rPr>
  </w:style>
  <w:style w:type="character" w:customStyle="1" w:styleId="511">
    <w:name w:val="WW-Absatz-Standardschriftart11111111111111111111111111111111111111111111111111111111111111111111111111111111111111111111111111111111111111111111111111111111111111111111111111111111111111111111111113"/>
    <w:link w:val="510"/>
    <w:qFormat/>
    <w:uiPriority w:val="0"/>
  </w:style>
  <w:style w:type="paragraph" w:customStyle="1" w:styleId="512">
    <w:name w:val="WW-Absatz-Standardschriftart111111111111111111111111111111111111111111111111111111111111111111111111111111111111111111111111111111111111111111111111111111111111111111111111111111111111"/>
    <w:link w:val="513"/>
    <w:qFormat/>
    <w:uiPriority w:val="0"/>
    <w:pPr>
      <w:spacing w:before="0" w:after="0" w:line="240" w:lineRule="auto"/>
      <w:ind w:left="0" w:right="0" w:firstLine="0"/>
      <w:jc w:val="left"/>
    </w:pPr>
    <w:rPr>
      <w:rFonts w:ascii="Times New Roman" w:hAnsi="Times New Roman" w:eastAsiaTheme="minorEastAsia" w:cstheme="minorBidi"/>
      <w:color w:val="000000"/>
      <w:spacing w:val="0"/>
      <w:sz w:val="20"/>
    </w:rPr>
  </w:style>
  <w:style w:type="character" w:customStyle="1" w:styleId="513">
    <w:name w:val="WW-Absatz-Standardschriftart1111111111111111111111111111111111111111111111111111111111111111111111111111111111111111111111111111111111111111111111111111111111111111111111111111111111113"/>
    <w:link w:val="512"/>
    <w:qFormat/>
    <w:uiPriority w:val="0"/>
  </w:style>
  <w:style w:type="paragraph" w:customStyle="1" w:styleId="514">
    <w:name w:val="WW-Absatz-Standardschriftart1111111111111111111111111111111111111111111111111111111111111111111111111111111111111111111111111111111112"/>
    <w:link w:val="515"/>
    <w:qFormat/>
    <w:uiPriority w:val="0"/>
    <w:pPr>
      <w:spacing w:before="0" w:after="0" w:line="240" w:lineRule="auto"/>
      <w:ind w:left="0" w:right="0" w:firstLine="0"/>
      <w:jc w:val="left"/>
    </w:pPr>
    <w:rPr>
      <w:rFonts w:ascii="Times New Roman" w:hAnsi="Times New Roman" w:eastAsiaTheme="minorEastAsia" w:cstheme="minorBidi"/>
      <w:color w:val="000000"/>
      <w:spacing w:val="0"/>
      <w:sz w:val="20"/>
    </w:rPr>
  </w:style>
  <w:style w:type="character" w:customStyle="1" w:styleId="515">
    <w:name w:val="WW-Absatz-Standardschriftart111111111111111111111111111111111111111111111111111111111111111111111111111111111111111111111111111111111"/>
    <w:link w:val="514"/>
    <w:qFormat/>
    <w:uiPriority w:val="0"/>
  </w:style>
  <w:style w:type="paragraph" w:customStyle="1" w:styleId="516">
    <w:name w:val="WW-Absatz-Standardschriftart1111111111111111111111111111111111111111111111111111111111111111111111111111111111111111111111111111111111111111111112"/>
    <w:link w:val="517"/>
    <w:qFormat/>
    <w:uiPriority w:val="0"/>
    <w:pPr>
      <w:spacing w:before="0" w:after="0" w:line="240" w:lineRule="auto"/>
      <w:ind w:left="0" w:right="0" w:firstLine="0"/>
      <w:jc w:val="left"/>
    </w:pPr>
    <w:rPr>
      <w:rFonts w:ascii="Times New Roman" w:hAnsi="Times New Roman" w:eastAsiaTheme="minorEastAsia" w:cstheme="minorBidi"/>
      <w:color w:val="000000"/>
      <w:spacing w:val="0"/>
      <w:sz w:val="20"/>
    </w:rPr>
  </w:style>
  <w:style w:type="character" w:customStyle="1" w:styleId="517">
    <w:name w:val="WW-Absatz-Standardschriftart111111111111111111111111111111111111111111111111111111111111111111111111111111111111111111111111111111111111111111111"/>
    <w:link w:val="516"/>
    <w:qFormat/>
    <w:uiPriority w:val="0"/>
  </w:style>
  <w:style w:type="paragraph" w:customStyle="1" w:styleId="518">
    <w:name w:val="WW-Absatz-Standardschriftart111111111111111111111111111111111111111111111111111111111111111111111111111111112"/>
    <w:link w:val="519"/>
    <w:qFormat/>
    <w:uiPriority w:val="0"/>
    <w:pPr>
      <w:spacing w:before="0" w:after="0" w:line="240" w:lineRule="auto"/>
      <w:ind w:left="0" w:right="0" w:firstLine="0"/>
      <w:jc w:val="left"/>
    </w:pPr>
    <w:rPr>
      <w:rFonts w:ascii="Times New Roman" w:hAnsi="Times New Roman" w:eastAsiaTheme="minorEastAsia" w:cstheme="minorBidi"/>
      <w:color w:val="000000"/>
      <w:spacing w:val="0"/>
      <w:sz w:val="20"/>
    </w:rPr>
  </w:style>
  <w:style w:type="character" w:customStyle="1" w:styleId="519">
    <w:name w:val="WW-Absatz-Standardschriftart11111111111111111111111111111111111111111111111111111111111111111111111111111111"/>
    <w:link w:val="518"/>
    <w:qFormat/>
    <w:uiPriority w:val="0"/>
  </w:style>
  <w:style w:type="paragraph" w:customStyle="1" w:styleId="520">
    <w:name w:val="WW-Absatz-Standardschriftart111111111111111111111111111111111111111111111111111111111111111111111111111111111111111111111111111111111111111111111111111111111111111111111111111111111111111111112"/>
    <w:link w:val="521"/>
    <w:qFormat/>
    <w:uiPriority w:val="0"/>
    <w:pPr>
      <w:spacing w:before="0" w:after="0" w:line="240" w:lineRule="auto"/>
      <w:ind w:left="0" w:right="0" w:firstLine="0"/>
      <w:jc w:val="left"/>
    </w:pPr>
    <w:rPr>
      <w:rFonts w:ascii="Times New Roman" w:hAnsi="Times New Roman" w:eastAsiaTheme="minorEastAsia" w:cstheme="minorBidi"/>
      <w:color w:val="000000"/>
      <w:spacing w:val="0"/>
      <w:sz w:val="20"/>
    </w:rPr>
  </w:style>
  <w:style w:type="character" w:customStyle="1" w:styleId="521">
    <w:name w:val="WW-Absatz-Standardschriftart11111111111111111111111111111111111111111111111111111111111111111111111111111111111111111111111111111111111111111111111111111111111111111111111111111111111111111111"/>
    <w:link w:val="520"/>
    <w:qFormat/>
    <w:uiPriority w:val="0"/>
  </w:style>
</w:styles>
</file>

<file path=word/_rels/document.xml.rels><?xml version="1.0" encoding="UTF-8" standalone="yes"?>
<Relationships xmlns="http://schemas.openxmlformats.org/package/2006/relationships"><Relationship Id="rId9" Type="http://schemas.openxmlformats.org/officeDocument/2006/relationships/numbering" Target="numbering.xml"/><Relationship Id="rId8" Type="http://schemas.openxmlformats.org/officeDocument/2006/relationships/customXml" Target="../customXml/item1.xml"/><Relationship Id="rId7" Type="http://schemas.openxmlformats.org/officeDocument/2006/relationships/theme" Target="theme/theme1.xml"/><Relationship Id="rId6" Type="http://schemas.openxmlformats.org/officeDocument/2006/relationships/footer" Target="footer1.xml"/><Relationship Id="rId5" Type="http://schemas.openxmlformats.org/officeDocument/2006/relationships/header" Target="header1.xml"/><Relationship Id="rId4" Type="http://schemas.openxmlformats.org/officeDocument/2006/relationships/endnotes" Target="endnotes.xml"/><Relationship Id="rId3" Type="http://schemas.openxmlformats.org/officeDocument/2006/relationships/footnotes" Target="footnotes.xml"/><Relationship Id="rId2" Type="http://schemas.openxmlformats.org/officeDocument/2006/relationships/settings" Target="settings.xml"/><Relationship Id="rId10" Type="http://schemas.openxmlformats.org/officeDocument/2006/relationships/fontTable" Target="fontTable.xml"/><Relationship Id="rId1" Type="http://schemas.openxmlformats.org/officeDocument/2006/relationships/styles" Target="styles.xml"/></Relationships>
</file>

<file path=word/theme/theme1.xml><?xml version="1.0" encoding="utf-8"?>
<a:theme xmlns:a="http://schemas.openxmlformats.org/drawingml/2006/main" name="Office Theme">
  <a:themeElements>
    <a:clrScheme name="Offic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majorFont>
      <a:minorFont>
        <a:latin typeface="Calibri"/>
        <a:ea typeface=""/>
        <a:cs typeface=""/>
      </a:minorFont>
    </a:fontScheme>
    <a:fmtScheme name="Office">
      <a:fillStyleLst>
        <a:solidFill>
          <a:schemeClr val="phClr"/>
        </a:solidFill>
        <a:gradFill>
          <a:gsLst>
            <a:gs pos="0">
              <a:schemeClr val="phClr">
                <a:tint val="50000"/>
                <a:satMod val="300000"/>
              </a:schemeClr>
            </a:gs>
            <a:gs pos="35000">
              <a:schemeClr val="phClr">
                <a:tint val="37000"/>
                <a:satMod val="300000"/>
              </a:schemeClr>
            </a:gs>
            <a:gs pos="100000">
              <a:schemeClr val="phClr">
                <a:tint val="15000"/>
                <a:satMod val="350000"/>
              </a:schemeClr>
            </a:gs>
          </a:gsLst>
        </a:gradFill>
        <a:gradFill>
          <a:gsLst>
            <a:gs pos="0">
              <a:schemeClr val="phClr">
                <a:shade val="51000"/>
                <a:satMod val="130000"/>
              </a:schemeClr>
            </a:gs>
            <a:gs pos="80000">
              <a:schemeClr val="phClr">
                <a:shade val="93000"/>
                <a:satMod val="130000"/>
              </a:schemeClr>
            </a:gs>
            <a:gs pos="100000">
              <a:schemeClr val="phClr">
                <a:shade val="94000"/>
                <a:satMod val="135000"/>
              </a:schemeClr>
            </a:gs>
          </a:gsLst>
        </a:gradFill>
      </a:fillStyleLst>
      <a:lnStyleLst>
        <a:ln w="9525">
          <a:solidFill>
            <a:schemeClr val="phClr">
              <a:shade val="95000"/>
              <a:satMod val="105000"/>
            </a:schemeClr>
          </a:solidFill>
          <a:prstDash val="solid"/>
        </a:ln>
        <a:ln w="25400">
          <a:solidFill>
            <a:schemeClr val="phClr"/>
          </a:solidFill>
          <a:prstDash val="solid"/>
        </a:ln>
        <a:ln w="38100">
          <a:solidFill>
            <a:schemeClr val="phClr"/>
          </a:solidFill>
          <a:prstDash val="solid"/>
        </a:ln>
      </a:lnStyleLst>
      <a:effectStyleLst>
        <a:effectStyle>
          <a:effectLst>
            <a:outerShdw>
              <a:srgbClr val="000000">
                <a:alpha val="38000"/>
              </a:srgbClr>
            </a:outerShdw>
          </a:effectLst>
        </a:effectStyle>
        <a:effectStyle>
          <a:effectLst>
            <a:outerShdw>
              <a:srgbClr val="000000">
                <a:alpha val="35000"/>
              </a:srgbClr>
            </a:outerShdw>
          </a:effectLst>
        </a:effectStyle>
        <a:effectStyle>
          <a:effectLst>
            <a:outerShdw>
              <a:srgbClr val="000000">
                <a:alpha val="35000"/>
              </a:srgbClr>
            </a:outerShdw>
          </a:effectLst>
        </a:effectStyle>
      </a:effectStyleLst>
      <a:bgFillStyleLst>
        <a:solidFill>
          <a:schemeClr val="phClr"/>
        </a:solidFill>
        <a:gradFill>
          <a:gsLst>
            <a:gs pos="0">
              <a:schemeClr val="phClr">
                <a:tint val="40000"/>
                <a:satMod val="350000"/>
              </a:schemeClr>
            </a:gs>
            <a:gs pos="40000">
              <a:schemeClr val="phClr">
                <a:tint val="45000"/>
                <a:shade val="99000"/>
                <a:satMod val="350000"/>
              </a:schemeClr>
            </a:gs>
            <a:gs pos="100000">
              <a:schemeClr val="phClr">
                <a:shade val="20000"/>
                <a:satMod val="255000"/>
              </a:schemeClr>
            </a:gs>
          </a:gsLst>
        </a:gradFill>
        <a:gradFill>
          <a:gsLst>
            <a:gs pos="0">
              <a:schemeClr val="phClr">
                <a:tint val="80000"/>
                <a:satMod val="300000"/>
              </a:schemeClr>
            </a:gs>
            <a:gs pos="100000">
              <a:schemeClr val="phClr">
                <a:shade val="30000"/>
                <a:satMod val="200000"/>
              </a:schemeClr>
            </a:gs>
          </a:gsLst>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Pages>8</Pages>
  <TotalTime>0</TotalTime>
  <ScaleCrop>false</ScaleCrop>
  <LinksUpToDate>false</LinksUpToDate>
  <Application>WPS Office_12.2.0.20795_F1E327BC-269C-435d-A152-05C5408002CA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2025-04-29T13:09:00Z</dcterms:created>
  <dc:creator>home</dc:creator>
  <cp:lastModifiedBy>home</cp:lastModifiedBy>
  <dcterms:modified xsi:type="dcterms:W3CDTF">2025-05-01T07:44:25Z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1049-12.2.0.20795</vt:lpwstr>
  </property>
  <property fmtid="{D5CDD505-2E9C-101B-9397-08002B2CF9AE}" pid="3" name="ICV">
    <vt:lpwstr>7B7B991216374BD4B99E89CE06ADFD03_12</vt:lpwstr>
  </property>
</Properties>
</file>